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81eb2" w14:textId="f281e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"Қожакент ауылдық округінің 2021-2023 жылдарға арналған бюджеті туралы" Жаңақорған аудандық мәслихатының 2020 жылғы 30 желтоқсандағы №600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аудандық мәслихатының 2021 жылғы 31 наурыздағы № 46 шешімі. Қызылорда облысының Әділет департаментінде 2021 жылғы 8 сәуірде № 8285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кодексі" Қазақстан Республикасының 2008 жылғы 4 желтоқсандағы кодексінің 109-1 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Жаңақорған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1."Қожакент ауылдық округінің 2021-2023 жылдарға арналған бюджеті туралы" Жаңақорған аудандық мәслихатының 2020 жылғы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№600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8081 нөмірімен тіркелген, Қазақстан Республикасының нормативтік құқықтық актілердің эталондық бақылау банкінде 2021 жылғы 17 қаңтарда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Қожакент ауылдық округінің 2021–2023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 бекiтiлсiн: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82 160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5 213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488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76 459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85 351,9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-3191,9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3191,9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3191,9 мың теңге.".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қаңтарынан бастап қолданысқа енгізіледі және ресми жариялауға жатады.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Жаңақорған аудандық мәслихатының кезектен тыс ІIІ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Балкожаев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Жаңақорған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Сопбеков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маслихатының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31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маслихатының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1-қосымша</w:t>
            </w:r>
          </w:p>
        </w:tc>
      </w:tr>
    </w:tbl>
    <w:bookmarkStart w:name="z3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Кожакент ауылдық округінің 2021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Фнкционалдық топ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85 351,9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30 438,2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30 438,2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5 170,2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13 741,6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12 234,6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-3191,9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3 191,9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3 191,9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3 191,9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