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655f" w14:textId="ff96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"Кейден ауылдық округінің 2021-2023 жылдарға арналған бюджеті туралы" Жаңақорған аудандық мәслихатының 2020 жылғы 30 желтоқсандағы №595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2021 жылғы 25 наурыздағы № 27 шешімі. Қызылорда облысының Әділет департаментінде 2021 жылғы 2 сәуірде № 8261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"Кейден ауылдық округінің 2021-2023 жылдарға арналған бюджеті туралы" Жаңақорған аудандық мәслихатының 2020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№595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8088 нөмірімен тіркелген, Қазақстан Республикасының нормативтік құқықтық актілердің эталондық бақылау банкінде 2021 жылғы 17 қаңтарда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Кейден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65 849,0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3 259,0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 62 230,0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66 456,1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 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- 607,1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607,1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607,1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қаңтарынан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кезектен тыс ІIІ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Кейден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62 230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62 230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7 018,1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