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316b0c" w14:textId="a316b0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Жаңақорған ауданының ауылдық елді мекен жерлерін аймақтарға бөлу жобасын (схемасын),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Жаңақорған аудандық мәслихатының 2021 жылғы 25 наурыздағы № 21 шешімі. Қызылорда облысының Әділет департаментінде 2021 жылғы 2 сәуірде № 8244 болып тіркелді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“Қазақстан Республикасының Жер кодексі” Қазақстан Республикасының 2003 жылғы 20 маусымдағы Кодексінің 8, 11-баптарына және “Қазақстан Республикасындағы жергілікті мемлекеттік басқару және өзін-өзі басқару туралы” Қазақстан Республикасының 2001 жылғы 23 қаңтардағы Заңының 6-бабының 1-тармағының 13) тармақшасына сәйкес Жаңақорған аудандық мәслихаты ШЕШІМ ҚАБЫЛДАДЫ: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Жаңақорған ауданының ауылдық елді мекен жерлерін аймақтарға бөлу жобасы (схемасы) осы шешімнің 1-34- қосымшаларға сәйкес бекітілсін.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Жаңақорған ауданының ауылдық елді мекендерінде бағалау аймақтарының шекаралары және жер учаскелері үшін төлемақының базалық ставкаларына түзету коэффициенттері осы шешімнің 35- қосымшасына сәйкес бекітілсін.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алғашқы ресми жарияланған күнінен бастап қолданысқа енгізіледі.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000"/>
      </w:tblGrid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Жаңақорған аудандық мәслихатының кезектен тыс ІIІ сессиясының төрағасы 	М. Балкожаев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Жаңақорған аудандық мәслихатының хатшысы 	Г. Сопбеков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4 -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5 -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6 -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7 -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8 -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9 -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10 -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11 -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12 -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13 -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14 -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15 -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16 -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17 -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18 -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19 -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20 -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21 -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22 -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23 -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24 -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25 -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26 -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27 -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28 -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29 -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30 -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31 -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32 -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33 -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34 -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Жаңақорған аудандық маслихатының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25 наурыздағы № 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35 қосымша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Жаңақорған ауданының ауылдық елді мекендерінде бағалау аймақтарының шекаралары және жер учаскелері үшін төлемақының базалық ставкаларына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94"/>
        <w:gridCol w:w="1531"/>
        <w:gridCol w:w="2"/>
        <w:gridCol w:w="521"/>
        <w:gridCol w:w="3597"/>
        <w:gridCol w:w="2"/>
        <w:gridCol w:w="2"/>
        <w:gridCol w:w="1172"/>
        <w:gridCol w:w="2239"/>
        <w:gridCol w:w="2240"/>
      </w:tblGrid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Кадастрлық квартал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көлемі, гектар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көлемі, гектар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 Нәлібаев ауылдық округі, Ақжол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10-149-030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Аққорған ауылдық округі, Түгіскен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10-149-041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722,5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722,5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Қожакент ауылдық округі, Қожакент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10-149-031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660,3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660,3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Байкенже ауылдық округі, Билібай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10-149-019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Байкенже ауылдық округі, Байкенже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10-149-036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Өзгент ауылдық округі, Өзгент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10-149-028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242,15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242,15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Өзгент ауылдық округі, Ақсуат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10-149-029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146,4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146,4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Қандөз ауылдық округі, Қандөз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10-149-021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417,6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417,6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Қандөз ауылдық округі, Қалғансыр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10-149-024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Қандөз ауылдық округі, Қашқанкөл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10-149-022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Жайылма ауылдық округі, Жайылма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10-149-018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494,4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494,4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Қаратөбе ауылдық округі, Баспақкөл ауылы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10-149-025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487,2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487,2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Жаманбай батыр ауылдық округі, Бесарық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10-149-009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Жаманбай батыр ауылдық округі, Кеңес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327,3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327,3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Қыраш ауылдық округі, Қыраш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Сунақата ауылдық округі, Еңбек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220,5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220,5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Қыркеңсе ауылдық округі, Әбдіғаппар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249,2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249,2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Кейден ауылдық округі, Кейден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308,5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308,5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Кейден ауылдық округі, Аққұм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Көктөбе ауылдық округі, Көктөбе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216,1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216,1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Келінтөбе ауылдық округі, Келінтөбе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473,47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473,47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Сүттіқұдық ауылдық округі, Тақыркөл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 ауылдық округі, Манап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 ауылдық округі, Талап стансасы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98,6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98,6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Ақүйік ауылдық округі, Бірлік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350,7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350,7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 ауылдық округі, Бесарық стансасы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230,1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230,1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Қосүйеңкі ауылдық округі, Қосүйеңкі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Екпінді ауылдық округі, Екпінді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Қожамберді ауылдық округі, Қожамберді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Шалқия кенті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172,2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172,2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Шалқия кенті, Құттықожа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346,0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Сунақ ата ауылдық округі, Сунақ ата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270,6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270,6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Жаңарық ауылдық округі, Жаңарық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400,6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400,6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Төменарық ауылдық округі, Төменарық 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463,0</w:t>
            </w:r>
          </w:p>
        </w:tc>
        <w:tc>
          <w:tcPr>
            <w:tcW w:w="2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