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fa09" w14:textId="0adf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"Манап ауылдық округінің 2021-2023 жылдарға арналған бюджеті туралы" Жаңақорған аудандық мәслихатының 2020 жылғы 30 желтоқсандағы №605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25 наурыздағы № 30 шешімі. Қызылорда облысының Әділет департаментінде 2021 жылғы 1 сәуірде № 8237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"Манап ауылдық округінің 2021 – 2023 жылдарға арналған бюжеті туралы"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№605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8127 нөмірімен тіркелген, Қазақстан Республикасының нормативтік құқықтық актілердің эталондық бақылау банкінде 2021 жылғы 20 қаңтарда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Манап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53 449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1 116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52 291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53 859,9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410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қаңтарынан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ІIІ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наурыздағы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 № 605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Манап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бар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