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bc0f" w14:textId="574b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2021 жылғы 5 наурыздағы № 13 шешімі. Қызылорда облысының Әділет департаментінде 2021 жылғы 10 наурызда № 8178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2021 жылға Жаңақорған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кезектен тыс 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Балкожаев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