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64cd8" w14:textId="a664c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аудандық мәслихатының 2020 жылғы 28 қазандағы "Әлеуметтiк көмек көрсету, оның мөлшерлерiн белгiлеу және мұқтаж азаматтардың жекелеген санаттарының тiзбесiн айқындау қағидаларын бекiту туралы" № 64-2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2021 жылғы 17 қарашадағы № 10-3 шешімі. Қазақстан Республикасының Әділет министрлігінде 2021 жылғы 8 желтоқсанда № 25624 болып тіркелді. Күші жойылды - Қызылорда облысы Жалағаш аудандық мәслихатының 2023 жылғы 29 қыркүйектегі № 7-2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Жалағаш аудандық мәслихатының 29.09.2023 </w:t>
      </w:r>
      <w:r>
        <w:rPr>
          <w:rFonts w:ascii="Times New Roman"/>
          <w:b w:val="false"/>
          <w:i w:val="false"/>
          <w:color w:val="ff0000"/>
          <w:sz w:val="28"/>
        </w:rPr>
        <w:t>№ 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81" w:id="1"/>
    <w:p>
      <w:pPr>
        <w:spacing w:after="0"/>
        <w:ind w:left="0"/>
        <w:jc w:val="both"/>
      </w:pPr>
      <w:r>
        <w:rPr>
          <w:rFonts w:ascii="Times New Roman"/>
          <w:b w:val="false"/>
          <w:i w:val="false"/>
          <w:color w:val="000000"/>
          <w:sz w:val="28"/>
        </w:rPr>
        <w:t>
      Жалағаш аудандық мәслихаты ШЕШТІ:</w:t>
      </w:r>
    </w:p>
    <w:bookmarkEnd w:id="1"/>
    <w:bookmarkStart w:name="z5" w:id="2"/>
    <w:p>
      <w:pPr>
        <w:spacing w:after="0"/>
        <w:ind w:left="0"/>
        <w:jc w:val="both"/>
      </w:pPr>
      <w:r>
        <w:rPr>
          <w:rFonts w:ascii="Times New Roman"/>
          <w:b w:val="false"/>
          <w:i w:val="false"/>
          <w:color w:val="000000"/>
          <w:sz w:val="28"/>
        </w:rPr>
        <w:t xml:space="preserve">
      1. Жалағаш аудандық мәслихатының "Әлеуметтiк көмек көрсету, оның мөлшерлерiн белгiлеу және мұқтаж азаматтардың жекелеген санаттарының тiзбесiн айқындау қағидаларын бекiту туралы" 2020 жылғы 28 қазандағы </w:t>
      </w:r>
      <w:r>
        <w:rPr>
          <w:rFonts w:ascii="Times New Roman"/>
          <w:b w:val="false"/>
          <w:i w:val="false"/>
          <w:color w:val="000000"/>
          <w:sz w:val="28"/>
        </w:rPr>
        <w:t>№ 64-2</w:t>
      </w:r>
      <w:r>
        <w:rPr>
          <w:rFonts w:ascii="Times New Roman"/>
          <w:b w:val="false"/>
          <w:i w:val="false"/>
          <w:color w:val="000000"/>
          <w:sz w:val="28"/>
        </w:rPr>
        <w:t xml:space="preserve"> шешіміне (Нормативтiк құқықтық актiлердi мемлекеттiк тiркеу тiзiлiмiнде №7780 болып тіркелді) мынадай өзгеріс енгiзiлсiн:</w:t>
      </w:r>
    </w:p>
    <w:bookmarkEnd w:id="2"/>
    <w:bookmarkStart w:name="z6"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Курманбаева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w:t>
            </w:r>
            <w:r>
              <w:rPr>
                <w:rFonts w:ascii="Times New Roman"/>
                <w:b w:val="false"/>
                <w:i w:val="false"/>
                <w:color w:val="000000"/>
                <w:sz w:val="20"/>
              </w:rPr>
              <w:t xml:space="preserve"> мәслихатының</w:t>
            </w:r>
            <w:r>
              <w:br/>
            </w:r>
            <w:r>
              <w:rPr>
                <w:rFonts w:ascii="Times New Roman"/>
                <w:b w:val="false"/>
                <w:i w:val="false"/>
                <w:color w:val="000000"/>
                <w:sz w:val="20"/>
              </w:rPr>
              <w:t>2021 жылғы 1</w:t>
            </w:r>
            <w:r>
              <w:rPr>
                <w:rFonts w:ascii="Times New Roman"/>
                <w:b w:val="false"/>
                <w:i w:val="false"/>
                <w:color w:val="000000"/>
                <w:sz w:val="20"/>
              </w:rPr>
              <w:t>7 қарашадағы</w:t>
            </w:r>
            <w:r>
              <w:br/>
            </w:r>
            <w:r>
              <w:rPr>
                <w:rFonts w:ascii="Times New Roman"/>
                <w:b w:val="false"/>
                <w:i w:val="false"/>
                <w:color w:val="000000"/>
                <w:sz w:val="20"/>
              </w:rPr>
              <w:t>№ 10-3</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Жалағаш аудандық </w:t>
            </w:r>
            <w:r>
              <w:rPr>
                <w:rFonts w:ascii="Times New Roman"/>
                <w:b w:val="false"/>
                <w:i w:val="false"/>
                <w:color w:val="000000"/>
                <w:sz w:val="20"/>
              </w:rPr>
              <w:t>мәслихатының</w:t>
            </w:r>
            <w:r>
              <w:br/>
            </w:r>
            <w:r>
              <w:rPr>
                <w:rFonts w:ascii="Times New Roman"/>
                <w:b w:val="false"/>
                <w:i w:val="false"/>
                <w:color w:val="000000"/>
                <w:sz w:val="20"/>
              </w:rPr>
              <w:t>2020 жылғы</w:t>
            </w:r>
            <w:r>
              <w:rPr>
                <w:rFonts w:ascii="Times New Roman"/>
                <w:b w:val="false"/>
                <w:i w:val="false"/>
                <w:color w:val="000000"/>
                <w:sz w:val="20"/>
              </w:rPr>
              <w:t xml:space="preserve"> 28 қазандағы</w:t>
            </w:r>
            <w:r>
              <w:br/>
            </w:r>
            <w:r>
              <w:rPr>
                <w:rFonts w:ascii="Times New Roman"/>
                <w:b w:val="false"/>
                <w:i w:val="false"/>
                <w:color w:val="000000"/>
                <w:sz w:val="20"/>
              </w:rPr>
              <w:t>№ 64-2</w:t>
            </w:r>
            <w:r>
              <w:rPr>
                <w:rFonts w:ascii="Times New Roman"/>
                <w:b w:val="false"/>
                <w:i w:val="false"/>
                <w:color w:val="000000"/>
                <w:sz w:val="20"/>
              </w:rPr>
              <w:t xml:space="preserve"> шешіміне қосымша</w:t>
            </w:r>
          </w:p>
        </w:tc>
      </w:tr>
    </w:tbl>
    <w:bookmarkStart w:name="z17" w:id="5"/>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5"/>
    <w:bookmarkStart w:name="z18" w:id="6"/>
    <w:p>
      <w:pPr>
        <w:spacing w:after="0"/>
        <w:ind w:left="0"/>
        <w:jc w:val="left"/>
      </w:pPr>
      <w:r>
        <w:rPr>
          <w:rFonts w:ascii="Times New Roman"/>
          <w:b/>
          <w:i w:val="false"/>
          <w:color w:val="000000"/>
        </w:rPr>
        <w:t xml:space="preserve"> 1-тарау. Жалпы ережелер</w:t>
      </w:r>
    </w:p>
    <w:bookmarkEnd w:id="6"/>
    <w:bookmarkStart w:name="z19"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20"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21"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22" w:id="10"/>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Қызылорда облысы, Жалағаш ауданы әкімінің шешімімен құрылатын комиссия;</w:t>
      </w:r>
    </w:p>
    <w:bookmarkEnd w:id="10"/>
    <w:bookmarkStart w:name="z23" w:id="11"/>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Қызылорда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 ақшалай кiрiс;</w:t>
      </w:r>
    </w:p>
    <w:bookmarkEnd w:id="11"/>
    <w:bookmarkStart w:name="z24"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5"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6" w:id="14"/>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4"/>
    <w:bookmarkStart w:name="z27" w:id="15"/>
    <w:p>
      <w:pPr>
        <w:spacing w:after="0"/>
        <w:ind w:left="0"/>
        <w:jc w:val="both"/>
      </w:pPr>
      <w:r>
        <w:rPr>
          <w:rFonts w:ascii="Times New Roman"/>
          <w:b w:val="false"/>
          <w:i w:val="false"/>
          <w:color w:val="000000"/>
          <w:sz w:val="28"/>
        </w:rPr>
        <w:t>
      7) уәкiлеттi орган – "Жалағаш аудандық жұмыспен қамту, әлеуметтiк бағдарламалар және азаматтық хал актiлерiн тiркеу бөлiмi" коммуналдық мемлекеттiк мекемесi;</w:t>
      </w:r>
    </w:p>
    <w:bookmarkEnd w:id="15"/>
    <w:bookmarkStart w:name="z28" w:id="16"/>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шешiмдерiмен құрылатын комиссия;</w:t>
      </w:r>
    </w:p>
    <w:bookmarkEnd w:id="16"/>
    <w:bookmarkStart w:name="z29"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30"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8"/>
    <w:bookmarkStart w:name="z31"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32" w:id="20"/>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0"/>
    <w:bookmarkStart w:name="z33" w:id="21"/>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1"/>
    <w:bookmarkStart w:name="z34" w:id="22"/>
    <w:p>
      <w:pPr>
        <w:spacing w:after="0"/>
        <w:ind w:left="0"/>
        <w:jc w:val="both"/>
      </w:pPr>
      <w:r>
        <w:rPr>
          <w:rFonts w:ascii="Times New Roman"/>
          <w:b w:val="false"/>
          <w:i w:val="false"/>
          <w:color w:val="000000"/>
          <w:sz w:val="28"/>
        </w:rPr>
        <w:t>
      6. Мерекелік күндерге әлеуметтік көмек азаматтардың келесі санаттарына бір рет ақшалай төлем түрінде көрсетіледі:</w:t>
      </w:r>
    </w:p>
    <w:bookmarkEnd w:id="22"/>
    <w:bookmarkStart w:name="z35" w:id="23"/>
    <w:p>
      <w:pPr>
        <w:spacing w:after="0"/>
        <w:ind w:left="0"/>
        <w:jc w:val="both"/>
      </w:pPr>
      <w:r>
        <w:rPr>
          <w:rFonts w:ascii="Times New Roman"/>
          <w:b w:val="false"/>
          <w:i w:val="false"/>
          <w:color w:val="000000"/>
          <w:sz w:val="28"/>
        </w:rPr>
        <w:t>
      1) 9 мамыр - Жеңіс Күні:</w:t>
      </w:r>
    </w:p>
    <w:bookmarkEnd w:id="23"/>
    <w:bookmarkStart w:name="z36" w:id="24"/>
    <w:p>
      <w:pPr>
        <w:spacing w:after="0"/>
        <w:ind w:left="0"/>
        <w:jc w:val="both"/>
      </w:pPr>
      <w:r>
        <w:rPr>
          <w:rFonts w:ascii="Times New Roman"/>
          <w:b w:val="false"/>
          <w:i w:val="false"/>
          <w:color w:val="000000"/>
          <w:sz w:val="28"/>
        </w:rPr>
        <w:t>
      Ұлы Отан соғысы кезеңінде, сондай-ақ бұрынғы Кеңестік Социалистік Республикалар Одағын (бұдан әрі – бұрынғы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- 1 000 000 (бір миллион ) теңге және 40 (қырық) айлық есептiк көрсеткiш мөлшерiнде;</w:t>
      </w:r>
    </w:p>
    <w:bookmarkEnd w:id="24"/>
    <w:bookmarkStart w:name="z37" w:id="25"/>
    <w:p>
      <w:pPr>
        <w:spacing w:after="0"/>
        <w:ind w:left="0"/>
        <w:jc w:val="both"/>
      </w:pPr>
      <w:r>
        <w:rPr>
          <w:rFonts w:ascii="Times New Roman"/>
          <w:b w:val="false"/>
          <w:i w:val="false"/>
          <w:color w:val="000000"/>
          <w:sz w:val="28"/>
        </w:rPr>
        <w:t>
      Ұлы Отан соғысының мүгедектеріне,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 болған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қызметшілеріне – 1 000 000 (бір миллион) теңге және 40 (қырық) айлық есептiк көрсеткiш мөлшерiнде;</w:t>
      </w:r>
    </w:p>
    <w:bookmarkEnd w:id="25"/>
    <w:bookmarkStart w:name="z38" w:id="26"/>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100 000 (жүз мың) теңге және 30 (отыз) айлық есептiк көрсеткiш мөлшерiнде;</w:t>
      </w:r>
    </w:p>
    <w:bookmarkEnd w:id="26"/>
    <w:bookmarkStart w:name="z39" w:id="27"/>
    <w:p>
      <w:pPr>
        <w:spacing w:after="0"/>
        <w:ind w:left="0"/>
        <w:jc w:val="both"/>
      </w:pPr>
      <w:r>
        <w:rPr>
          <w:rFonts w:ascii="Times New Roman"/>
          <w:b w:val="false"/>
          <w:i w:val="false"/>
          <w:color w:val="000000"/>
          <w:sz w:val="28"/>
        </w:rPr>
        <w:t xml:space="preserve">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- 100 000 (жүз мың) теңге мөлшерінде; </w:t>
      </w:r>
    </w:p>
    <w:bookmarkEnd w:id="27"/>
    <w:bookmarkStart w:name="z40" w:id="28"/>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жұбайына (зайыбына),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- 100 000 (жүз мың) теңге мөлшерінде;</w:t>
      </w:r>
    </w:p>
    <w:bookmarkEnd w:id="28"/>
    <w:bookmarkStart w:name="z41" w:id="29"/>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- 30 (отыз) айлық есептік көрсеткіш мөлшерінде;</w:t>
      </w:r>
    </w:p>
    <w:bookmarkEnd w:id="29"/>
    <w:bookmarkStart w:name="z42" w:id="30"/>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- 30 (отыз) айлық есептік көрсеткіш мөлшерінде;</w:t>
      </w:r>
    </w:p>
    <w:bookmarkEnd w:id="30"/>
    <w:bookmarkStart w:name="z43" w:id="3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 (бес) айлық есептік көрсеткіш мөлшерінде;</w:t>
      </w:r>
    </w:p>
    <w:bookmarkEnd w:id="31"/>
    <w:bookmarkStart w:name="z44" w:id="32"/>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- 30 (отыз) айлық есептік көрсеткіш және 40 (қырық) айлық есептік көрсеткіш мөлшерінде;</w:t>
      </w:r>
    </w:p>
    <w:bookmarkEnd w:id="32"/>
    <w:bookmarkStart w:name="z45" w:id="33"/>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- 30 (отыз) айлық есептік көрсеткіш мөлшерінде;</w:t>
      </w:r>
    </w:p>
    <w:bookmarkEnd w:id="33"/>
    <w:bookmarkStart w:name="z46" w:id="34"/>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- 30 (отыз) айлық есептік көрсеткіш мөлшерінде;</w:t>
      </w:r>
    </w:p>
    <w:bookmarkEnd w:id="34"/>
    <w:bookmarkStart w:name="z47" w:id="35"/>
    <w:p>
      <w:pPr>
        <w:spacing w:after="0"/>
        <w:ind w:left="0"/>
        <w:jc w:val="both"/>
      </w:pPr>
      <w:r>
        <w:rPr>
          <w:rFonts w:ascii="Times New Roman"/>
          <w:b w:val="false"/>
          <w:i w:val="false"/>
          <w:color w:val="000000"/>
          <w:sz w:val="28"/>
        </w:rPr>
        <w:t>
      1986-1987 жылдары Чернобыль атом электр станциясындағы апаттың салдарларын жоюға қатысқан адамдарға - 30 (отыз) айлық есептік көрсеткіш және 40 (қырық) айлық есептік көрсеткіш мөлшерінде;</w:t>
      </w:r>
    </w:p>
    <w:bookmarkEnd w:id="35"/>
    <w:bookmarkStart w:name="z48" w:id="36"/>
    <w:p>
      <w:pPr>
        <w:spacing w:after="0"/>
        <w:ind w:left="0"/>
        <w:jc w:val="both"/>
      </w:pPr>
      <w:r>
        <w:rPr>
          <w:rFonts w:ascii="Times New Roman"/>
          <w:b w:val="false"/>
          <w:i w:val="false"/>
          <w:color w:val="000000"/>
          <w:sz w:val="28"/>
        </w:rPr>
        <w:t>
      Чернобыль атом электр станциясындағы апаттың салдарынан мүгедек болған адамдарға - 30 (отыз) айлық есептік көрсеткіш және 40 (қырық) айлық есептік көрсеткіш мөлшерінде;</w:t>
      </w:r>
    </w:p>
    <w:bookmarkEnd w:id="36"/>
    <w:bookmarkStart w:name="z49" w:id="37"/>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- 5 (бес) айлық есептік көрсеткіш мөлшерінде;</w:t>
      </w:r>
    </w:p>
    <w:bookmarkEnd w:id="37"/>
    <w:bookmarkStart w:name="z50" w:id="38"/>
    <w:p>
      <w:pPr>
        <w:spacing w:after="0"/>
        <w:ind w:left="0"/>
        <w:jc w:val="both"/>
      </w:pPr>
      <w:r>
        <w:rPr>
          <w:rFonts w:ascii="Times New Roman"/>
          <w:b w:val="false"/>
          <w:i w:val="false"/>
          <w:color w:val="000000"/>
          <w:sz w:val="28"/>
        </w:rPr>
        <w:t>
      сәуле ауруына шалдығып қайтыс болғандардың немесе қайтыс болған мүгедектердiң, сондай-ақ қайтыс болуы белгiленген тәртiппен Чернобыль атом электр станциясындағы апаттың салдарына байланысты болған азаматтардың отбасыларына - 5 (бес) айлық есептік көрсеткіш мөлшерінде;</w:t>
      </w:r>
    </w:p>
    <w:bookmarkEnd w:id="38"/>
    <w:bookmarkStart w:name="z51" w:id="39"/>
    <w:p>
      <w:pPr>
        <w:spacing w:after="0"/>
        <w:ind w:left="0"/>
        <w:jc w:val="both"/>
      </w:pPr>
      <w:r>
        <w:rPr>
          <w:rFonts w:ascii="Times New Roman"/>
          <w:b w:val="false"/>
          <w:i w:val="false"/>
          <w:color w:val="000000"/>
          <w:sz w:val="28"/>
        </w:rPr>
        <w:t>
      ядролық сынақтарға тiкелей қатысқан адамдарға -30 (отыз) айлық есептік көрсеткіш және 40 (қырық) айлық есептік көрсеткіш мөлшерінде;</w:t>
      </w:r>
    </w:p>
    <w:bookmarkEnd w:id="39"/>
    <w:bookmarkStart w:name="z52" w:id="40"/>
    <w:p>
      <w:pPr>
        <w:spacing w:after="0"/>
        <w:ind w:left="0"/>
        <w:jc w:val="both"/>
      </w:pPr>
      <w:r>
        <w:rPr>
          <w:rFonts w:ascii="Times New Roman"/>
          <w:b w:val="false"/>
          <w:i w:val="false"/>
          <w:color w:val="000000"/>
          <w:sz w:val="28"/>
        </w:rPr>
        <w:t>
      ядролық сынақтардың салдарынан мүгедек болған адамдарға - 30 (отыз) айлық есептік көрсеткіш және 40 (қырық) айлық есептік көрсеткіш мөлшерінде;</w:t>
      </w:r>
    </w:p>
    <w:bookmarkEnd w:id="40"/>
    <w:bookmarkStart w:name="z53" w:id="41"/>
    <w:p>
      <w:pPr>
        <w:spacing w:after="0"/>
        <w:ind w:left="0"/>
        <w:jc w:val="both"/>
      </w:pPr>
      <w:r>
        <w:rPr>
          <w:rFonts w:ascii="Times New Roman"/>
          <w:b w:val="false"/>
          <w:i w:val="false"/>
          <w:color w:val="000000"/>
          <w:sz w:val="28"/>
        </w:rPr>
        <w:t>
      қайтыс болуы белгіленген тәртіппен азаматтық немесе әскери мақсаттағы объектілердегі ядролық сынақтарға байланысты қайтыс болған азматтардың отбасыларына - 5 (бес) айлық есептік көрсеткіш мөлшерінде.</w:t>
      </w:r>
    </w:p>
    <w:bookmarkEnd w:id="41"/>
    <w:bookmarkStart w:name="z54" w:id="42"/>
    <w:p>
      <w:pPr>
        <w:spacing w:after="0"/>
        <w:ind w:left="0"/>
        <w:jc w:val="both"/>
      </w:pPr>
      <w:r>
        <w:rPr>
          <w:rFonts w:ascii="Times New Roman"/>
          <w:b w:val="false"/>
          <w:i w:val="false"/>
          <w:color w:val="000000"/>
          <w:sz w:val="28"/>
        </w:rPr>
        <w:t>
      2) 16 желтоқсан – Тәуелсіздік күні:</w:t>
      </w:r>
    </w:p>
    <w:bookmarkEnd w:id="42"/>
    <w:bookmarkStart w:name="z55" w:id="43"/>
    <w:p>
      <w:pPr>
        <w:spacing w:after="0"/>
        <w:ind w:left="0"/>
        <w:jc w:val="both"/>
      </w:pPr>
      <w:r>
        <w:rPr>
          <w:rFonts w:ascii="Times New Roman"/>
          <w:b w:val="false"/>
          <w:i w:val="false"/>
          <w:color w:val="000000"/>
          <w:sz w:val="28"/>
        </w:rPr>
        <w:t xml:space="preserve">
      Қазақстандағы 1986 жылғы 16-17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тұлғаларына – 100 000 (жүз мың) теңге мөлшерінде;</w:t>
      </w:r>
    </w:p>
    <w:bookmarkEnd w:id="43"/>
    <w:bookmarkStart w:name="z56" w:id="44"/>
    <w:p>
      <w:pPr>
        <w:spacing w:after="0"/>
        <w:ind w:left="0"/>
        <w:jc w:val="both"/>
      </w:pPr>
      <w:r>
        <w:rPr>
          <w:rFonts w:ascii="Times New Roman"/>
          <w:b w:val="false"/>
          <w:i w:val="false"/>
          <w:color w:val="000000"/>
          <w:sz w:val="28"/>
        </w:rPr>
        <w:t>
      7. Өмірлік қиын жағдай туындаған кезде мұқтаждардың жекелеген санаттарына әлеуметтік көмек бір рет және (немесе) мерзімді (ай сайын) көрсетіледі:</w:t>
      </w:r>
    </w:p>
    <w:bookmarkEnd w:id="44"/>
    <w:bookmarkStart w:name="z57" w:id="45"/>
    <w:p>
      <w:pPr>
        <w:spacing w:after="0"/>
        <w:ind w:left="0"/>
        <w:jc w:val="both"/>
      </w:pPr>
      <w:r>
        <w:rPr>
          <w:rFonts w:ascii="Times New Roman"/>
          <w:b w:val="false"/>
          <w:i w:val="false"/>
          <w:color w:val="000000"/>
          <w:sz w:val="28"/>
        </w:rPr>
        <w:t>
      1) табиғи зілзаланың немесе өрттің салдарынан өрт оқиғасы орын алған мекен-жайда тұрақты тіркеуде тұратын азаматтарға (отбасыларға) жан басына шаққандағы орташа табысы есепке алынбай:</w:t>
      </w:r>
    </w:p>
    <w:bookmarkEnd w:id="45"/>
    <w:bookmarkStart w:name="z58" w:id="46"/>
    <w:p>
      <w:pPr>
        <w:spacing w:after="0"/>
        <w:ind w:left="0"/>
        <w:jc w:val="both"/>
      </w:pPr>
      <w:r>
        <w:rPr>
          <w:rFonts w:ascii="Times New Roman"/>
          <w:b w:val="false"/>
          <w:i w:val="false"/>
          <w:color w:val="000000"/>
          <w:sz w:val="28"/>
        </w:rPr>
        <w:t>
      қайтыс болған әрбір отбасы мүшесіне бір рет 40 (қырық) айлық есептік көрсеткіш;</w:t>
      </w:r>
    </w:p>
    <w:bookmarkEnd w:id="46"/>
    <w:bookmarkStart w:name="z59" w:id="47"/>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бір рет 150 (жүз елу) айлық есептік көрсеткіш мөлшерінде;</w:t>
      </w:r>
    </w:p>
    <w:bookmarkEnd w:id="47"/>
    <w:bookmarkStart w:name="z60" w:id="48"/>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айналадағыларға қауіп төндіретін аурулардың салдарынан тыныс-тіршілігінің шектелуі деп танылған азаматтар (отбасы):</w:t>
      </w:r>
    </w:p>
    <w:bookmarkEnd w:id="48"/>
    <w:bookmarkStart w:name="z61" w:id="49"/>
    <w:p>
      <w:pPr>
        <w:spacing w:after="0"/>
        <w:ind w:left="0"/>
        <w:jc w:val="both"/>
      </w:pPr>
      <w:r>
        <w:rPr>
          <w:rFonts w:ascii="Times New Roman"/>
          <w:b w:val="false"/>
          <w:i w:val="false"/>
          <w:color w:val="000000"/>
          <w:sz w:val="28"/>
        </w:rPr>
        <w:t>
      туберкулез ауруымен диспансерлік есепте тұрған адамдарға әлеуметтік көмек жан басына шаққандағы орташа табысы есепке алынбай, ай сайын 10 (он) айлық есептік көрсеткіш мөлшерінде;</w:t>
      </w:r>
    </w:p>
    <w:bookmarkEnd w:id="49"/>
    <w:bookmarkStart w:name="z62" w:id="50"/>
    <w:p>
      <w:pPr>
        <w:spacing w:after="0"/>
        <w:ind w:left="0"/>
        <w:jc w:val="both"/>
      </w:pPr>
      <w:r>
        <w:rPr>
          <w:rFonts w:ascii="Times New Roman"/>
          <w:b w:val="false"/>
          <w:i w:val="false"/>
          <w:color w:val="000000"/>
          <w:sz w:val="28"/>
        </w:rPr>
        <w:t>
      аплазиялық анемиямен диспансерлік есепте тұрған балалардың ата-аналарына немесе өзге де заңды өкілдеріне әлеуметтік көмек ай сайын жан басына шаққандағы орташа табысы есепке алынбай 7,6 айлық есептік көрсеткіш мөлшерінде;</w:t>
      </w:r>
    </w:p>
    <w:bookmarkEnd w:id="50"/>
    <w:bookmarkStart w:name="z63" w:id="51"/>
    <w:p>
      <w:pPr>
        <w:spacing w:after="0"/>
        <w:ind w:left="0"/>
        <w:jc w:val="both"/>
      </w:pPr>
      <w:r>
        <w:rPr>
          <w:rFonts w:ascii="Times New Roman"/>
          <w:b w:val="false"/>
          <w:i w:val="false"/>
          <w:color w:val="000000"/>
          <w:sz w:val="28"/>
        </w:rPr>
        <w:t>
      адамның иммун тапшылығы вирусынан туындаған диспансерлік есепте тұрған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 тағайындалады.</w:t>
      </w:r>
    </w:p>
    <w:bookmarkEnd w:id="51"/>
    <w:bookmarkStart w:name="z64" w:id="52"/>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52"/>
    <w:bookmarkStart w:name="z65" w:id="53"/>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53"/>
    <w:bookmarkStart w:name="z66" w:id="54"/>
    <w:p>
      <w:pPr>
        <w:spacing w:after="0"/>
        <w:ind w:left="0"/>
        <w:jc w:val="both"/>
      </w:pPr>
      <w:r>
        <w:rPr>
          <w:rFonts w:ascii="Times New Roman"/>
          <w:b w:val="false"/>
          <w:i w:val="false"/>
          <w:color w:val="000000"/>
          <w:sz w:val="28"/>
        </w:rPr>
        <w:t>
      10. Әлеуметтік көмек ұсынуға шығыстарды қаржыландыру Жалағаш ауданының бюджетінде көзделген ағымдағы қаржы жылына арналған қаражат шегінде жүргізіледі.</w:t>
      </w:r>
    </w:p>
    <w:bookmarkEnd w:id="54"/>
    <w:bookmarkStart w:name="z67" w:id="55"/>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5"/>
    <w:bookmarkStart w:name="z68" w:id="56"/>
    <w:p>
      <w:pPr>
        <w:spacing w:after="0"/>
        <w:ind w:left="0"/>
        <w:jc w:val="both"/>
      </w:pPr>
      <w:r>
        <w:rPr>
          <w:rFonts w:ascii="Times New Roman"/>
          <w:b w:val="false"/>
          <w:i w:val="false"/>
          <w:color w:val="000000"/>
          <w:sz w:val="28"/>
        </w:rPr>
        <w:t>
      12. Әлеуметтiк көмек:</w:t>
      </w:r>
    </w:p>
    <w:bookmarkEnd w:id="56"/>
    <w:bookmarkStart w:name="z69" w:id="57"/>
    <w:p>
      <w:pPr>
        <w:spacing w:after="0"/>
        <w:ind w:left="0"/>
        <w:jc w:val="both"/>
      </w:pPr>
      <w:r>
        <w:rPr>
          <w:rFonts w:ascii="Times New Roman"/>
          <w:b w:val="false"/>
          <w:i w:val="false"/>
          <w:color w:val="000000"/>
          <w:sz w:val="28"/>
        </w:rPr>
        <w:t>
      1) алушы қайтыс болған;</w:t>
      </w:r>
    </w:p>
    <w:bookmarkEnd w:id="57"/>
    <w:bookmarkStart w:name="z70" w:id="58"/>
    <w:p>
      <w:pPr>
        <w:spacing w:after="0"/>
        <w:ind w:left="0"/>
        <w:jc w:val="both"/>
      </w:pPr>
      <w:r>
        <w:rPr>
          <w:rFonts w:ascii="Times New Roman"/>
          <w:b w:val="false"/>
          <w:i w:val="false"/>
          <w:color w:val="000000"/>
          <w:sz w:val="28"/>
        </w:rPr>
        <w:t>
      2) алушы ауданның шегiнен тыс тұрақты тұруға кеткен;</w:t>
      </w:r>
    </w:p>
    <w:bookmarkEnd w:id="58"/>
    <w:bookmarkStart w:name="z71" w:id="59"/>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59"/>
    <w:bookmarkStart w:name="z72" w:id="60"/>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60"/>
    <w:bookmarkStart w:name="z73" w:id="61"/>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61"/>
    <w:bookmarkStart w:name="z74" w:id="62"/>
    <w:p>
      <w:pPr>
        <w:spacing w:after="0"/>
        <w:ind w:left="0"/>
        <w:jc w:val="both"/>
      </w:pPr>
      <w:r>
        <w:rPr>
          <w:rFonts w:ascii="Times New Roman"/>
          <w:b w:val="false"/>
          <w:i w:val="false"/>
          <w:color w:val="000000"/>
          <w:sz w:val="28"/>
        </w:rPr>
        <w:t>
      13. Артық төленген сомалар ерiктi немесе Қазақстан Республикасының азаматтық заңнамасында белгiленген тәртiппен қайтаруға жатады.</w:t>
      </w:r>
    </w:p>
    <w:bookmarkEnd w:id="62"/>
    <w:bookmarkStart w:name="z75" w:id="63"/>
    <w:p>
      <w:pPr>
        <w:spacing w:after="0"/>
        <w:ind w:left="0"/>
        <w:jc w:val="left"/>
      </w:pPr>
      <w:r>
        <w:rPr>
          <w:rFonts w:ascii="Times New Roman"/>
          <w:b/>
          <w:i w:val="false"/>
          <w:color w:val="000000"/>
        </w:rPr>
        <w:t xml:space="preserve"> 3-тарау. Қорытынды ереже</w:t>
      </w:r>
    </w:p>
    <w:bookmarkEnd w:id="63"/>
    <w:bookmarkStart w:name="z76" w:id="64"/>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