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2bd7ec" w14:textId="52bd7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"2021-2023 жылдарға арналған Ақай ауылдық округінің бюджеті туралы" Қармақшы аудандық мәслихатының 2020 жылғы 28 желтоқсандағы №409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Қармақшы аудандық мәслихатының 2021 жылғы 17 наурыздағы № 19 шешімі. Қызылорда облысының Әділет департаментінде 2021 жылғы 19 наурызда № 8213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Қармақшы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"2021-2023 жылдарға арналған Ақай ауылдық округінің бюджеті туралы" Қармақшы аудандық мәслихатының 2020 жылғы 28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8008 нөмірімен тіркелген, 2021 жылғы 7 қаңтарда Қазақстан Республикасы нормативтік құқықтық актілерінің эталондық бақылау банкінде жарияланған) мынадай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Ақай ауылдық округінің бюджеті тиісінше 1, 2 және 3-қосымшаларға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65 723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9 335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56 388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70 241,9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-4 518,9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4 518,9 мың теңге";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2-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 және ресми жариялауға жатады.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Қармақшы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Қошалақов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19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409 шешіміне 1-қосымша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4518,9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2021 жылғы 17 наурыздағы № 19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Қармақшы аудандық мәслихатының 2020 жылғы 28 желтоқсандағы № 409 шешіміне 5-қосымша</w:t>
            </w:r>
          </w:p>
        </w:tc>
      </w:tr>
    </w:tbl>
    <w:bookmarkStart w:name="z2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Ақай ауылдық округінің бюджетінде аудандық бюджет есебінен қаралған нысаналы трансферттер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Қармақшы ауданы Ақай ауылдық округінде балалар және спорт алаңын салу жұмыстарына мемлекеттік сараптама әзірлеуге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ауылдық округіндегі магистральды аяқ су құбырына жаңадан К200-150-400 маркалы насос сатып алуға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