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267e" w14:textId="c412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Бөген ауылдық округінің бюджеті туралы" Арал аудандық мәслихатының 2020 жылғы 31 желтоқсандағы № 465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29 сәуірдегі № 34 шешімі. Қызылорда облысының Әділет департаментінде 2021 жылғы 5 мамырда № 8335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Бөген ауылдық округінің бюджеті туралы" Арал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8117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Бөген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48 860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2 938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45 922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50 760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- 1 900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1 900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кезектен тыс төртінші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 № 465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Бөген ауылдық округінің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