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995b3" w14:textId="a5995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бойынша жолаушыларды әлеуметтік мәні бар тұрақты тасымалдау тарифтерін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2021 жылғы 8 қарашадағы № 400 қаулысы. Қазақстан Республикасының Әділет министрлігінде 2021 жылғы 9 қарашада № 25067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көлігі туралы" Қазақстан Республикасы Заңының 19-бабының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 бойынша жолаушыларды әлеуметтік мәні бар тұрақты тасымалдау тарифтері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"Қызылорда облысының жолаушылар көлігі және автомобиль жолдары басқармасы" мемлекеттік мекемесі осы қаулыны заңнамада белгіленген тәртіппен Қазақстан Республикасы Әділет министрлігінде мемлекеттік тіркеуді қамтамасыз етсін.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Қызылорда облысы әкімінің орынбасары С.Ж. Сүлейменовке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Абдыкаликова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 мәслихатымен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 қаулысына қосымша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 бойынша жолаушыларды әлеуметтік мәні бар тұрақты тасымалдау тарифтері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жолаушыға арналған тариф,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Қаратерең ауылы - Әйтеке би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 Көмекбаев ауылы - Қызылорда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 - Жосалы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Аққыр ауылы - Қызылорда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Жаңадария ауылы - Қызылорда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Іңкәрдария ауылы - Қызылорда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Тұрсынбай датқа ауылы - Қызылорда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Ортақшыл ауылы - Қызылорда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Тоқмағанбетов ауылы - Қызылорда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