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3eff" w14:textId="8033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арналған акваөсіру (балық өсіру шаруашылығы) өнімділігін және өнім сапасын арттыруды субсидиялау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2021 жылғы 11 наурыздағы № 227 қаулысы. Қызылорда облысының Әділет департаментінде 2021 жылғы 12 наурызда № 8184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"Акваөсіру (балық өсіру шаруашылығы) өнімділігін және өнім сапасын арттыруды субсидиялау қағидаларын бекіту туралы" Қазақстан Республикасы Премьер-Министрінің орынбасары - Қазақстан Республикасы Ауыл шаруашылығы министрінің 2018 жылғы 4 қазандағы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17583 нөмірімен тіркелген)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2021 жылға арналған акваөсіру (балық өсіру шаруашылығы) өнімділігін және өнім сапасын арттыруды субсидиялау көлемдері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ауыл шаруашылығы басқармасы"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орынбасары Б.Д. Жахановқа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министрлігімен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наурыздағы 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акваөсіру (балық өсіру шаруашылығы) өнімділігін және өнім сапасын арттыруды субсидиялау көлемдері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5"/>
        <w:gridCol w:w="3252"/>
        <w:gridCol w:w="3016"/>
        <w:gridCol w:w="4417"/>
      </w:tblGrid>
      <w:tr>
        <w:trPr>
          <w:trHeight w:val="30" w:hRule="atLeast"/>
        </w:trPr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(балық өсіру шаруашылығы) өнімінің түрлері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өндіру көлемі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 тұқымдас балықтар және олардың будандары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4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