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335c" w14:textId="2903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тұқым шаруашылығын дамыту бағыттары бойынша субсидиялар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2021 жылғы 11 наурыздағы № 226 қаулысы. Қызылорда облысының Әділет департаментінде 2021 жылғы 12 наурызда № 8183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20209 нөмірімен тіркелген)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2021 жылға арналған тұқым шаруашылығын дамыту бағыттары бойынша субсидиялар 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ауыл шаруашылығы басқармасы"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Қызылорда облысы әкімінің орынбасары Б.Д. Жахановқа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наурыздағы 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тұқым шаруашылығын дамыту бағыттары бойынша субсидиялар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2296"/>
        <w:gridCol w:w="1668"/>
        <w:gridCol w:w="1981"/>
        <w:gridCol w:w="1982"/>
        <w:gridCol w:w="1982"/>
        <w:gridCol w:w="1982"/>
      </w:tblGrid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қажеттілік,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7"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8"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көбейтілген тұқымдар,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9"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ұрпақ будандары,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0"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36 167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36 167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