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294c" w14:textId="40c2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2020 жылғы 29 желтоқсандағы № 43/444 "2021 - 2023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2021 жылғы 2 шілдедегі № 5/53 шешімі. Қазақстан Республикасының Әділет министрлігінде 2021 жылғы 13 шілдеде № 23488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Приозерск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"2021-2023 жылдарға арналған қалалық бюджет туралы" 2020 жылғы 29 желтоқсандағы № 43/444 (Нормативтік құқықтық актілерді мемлекеттік тіркеу тізілімінде № 22028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қалалық бюджет 1, 2 және 3 қосымшаларға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3 092 183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362 997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18 672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8 597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2 701 917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3 586 180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- 493 997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493 997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135 550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358 447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Попченко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 № 43/444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1456"/>
        <w:gridCol w:w="796"/>
        <w:gridCol w:w="5368"/>
        <w:gridCol w:w="38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3 092 183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362 997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157 443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17 927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2 701 917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2 701 917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2 701 917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468"/>
        <w:gridCol w:w="987"/>
        <w:gridCol w:w="987"/>
        <w:gridCol w:w="6846"/>
        <w:gridCol w:w="22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3 586 180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456 288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192 771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154 721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259 054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296 639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179 231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179 231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103 422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1 094 704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287 759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223 632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158 746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627 838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627 838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221 302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270 786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179 107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179 107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134 782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1 462 548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1 462 548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1 462 548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1058"/>
        <w:gridCol w:w="1085"/>
        <w:gridCol w:w="3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9"/>
        <w:gridCol w:w="6441"/>
      </w:tblGrid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-493 997</w:t>
            </w:r>
          </w:p>
        </w:tc>
      </w:tr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493 997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 № 43/444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инвестициялық жобаларды іске асыруға бағытталған, жергілікті бюджеттік даму бағдарламаларының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848"/>
        <w:gridCol w:w="1787"/>
        <w:gridCol w:w="1788"/>
        <w:gridCol w:w="3597"/>
        <w:gridCol w:w="29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