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d9a3c" w14:textId="98d9a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аудандық мәслихатының 2014 жылғы 25 қарашадағы № 26/223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Шет аудандық мәслихатының 2021 жылғы 13 сәуірдегі № 4/40 шешімі. Қарағанды облысының Әділет департаментінде 2021 жылғы 22 сәуірде № 6317 болып тіркелді. Күші жойылды - Қарағанды облысы Шет аудандық мәслихатының 2023 жылғы 24 қарашадағы № 6/63 шешімімен</w:t>
      </w:r>
    </w:p>
    <w:p>
      <w:pPr>
        <w:spacing w:after="0"/>
        <w:ind w:left="0"/>
        <w:jc w:val="both"/>
      </w:pPr>
      <w:r>
        <w:rPr>
          <w:rFonts w:ascii="Times New Roman"/>
          <w:b w:val="false"/>
          <w:i w:val="false"/>
          <w:color w:val="ff0000"/>
          <w:sz w:val="28"/>
        </w:rPr>
        <w:t xml:space="preserve">
      Ескерту. Күші жойылды - Қарағанды облысы Шет аудандық мәслихатының 24.11.2023 </w:t>
      </w:r>
      <w:r>
        <w:rPr>
          <w:rFonts w:ascii="Times New Roman"/>
          <w:b w:val="false"/>
          <w:i w:val="false"/>
          <w:color w:val="ff0000"/>
          <w:sz w:val="28"/>
        </w:rPr>
        <w:t>№ 6/63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2020 жылғы 6 мамырдағы "</w:t>
      </w:r>
      <w:r>
        <w:rPr>
          <w:rFonts w:ascii="Times New Roman"/>
          <w:b w:val="false"/>
          <w:i w:val="false"/>
          <w:color w:val="000000"/>
          <w:sz w:val="28"/>
        </w:rPr>
        <w:t>Ардагерлер туралы</w:t>
      </w:r>
      <w:r>
        <w:rPr>
          <w:rFonts w:ascii="Times New Roman"/>
          <w:b w:val="false"/>
          <w:i w:val="false"/>
          <w:color w:val="000000"/>
          <w:sz w:val="28"/>
        </w:rPr>
        <w:t xml:space="preserve">" Заңдарына, Қазақстан Республикасы Үкiметiнiң 2020 жылғы 8 қыркүйектегі "Әлеуметтiк көмек көрсетудiң, оның мөлшерлерiн белгiлеудiң және мұқтаж азаматтардың жекелеген санаттарының тiзбесiн айқындаудың үлгiлiк қағидаларын бекiту туралы" Қазақстан Республикасы Үкіметінің 2013 жылғы 21 мамырдағы №504 қаулысына өзгерістер енгізу туралы" № 554 </w:t>
      </w:r>
      <w:r>
        <w:rPr>
          <w:rFonts w:ascii="Times New Roman"/>
          <w:b w:val="false"/>
          <w:i w:val="false"/>
          <w:color w:val="000000"/>
          <w:sz w:val="28"/>
        </w:rPr>
        <w:t>қаулысына</w:t>
      </w:r>
      <w:r>
        <w:rPr>
          <w:rFonts w:ascii="Times New Roman"/>
          <w:b w:val="false"/>
          <w:i w:val="false"/>
          <w:color w:val="000000"/>
          <w:sz w:val="28"/>
        </w:rPr>
        <w:t xml:space="preserve"> сәйкес, Шет аудандық мәслихаты ШЕШIМ ЕТТI:</w:t>
      </w:r>
    </w:p>
    <w:bookmarkEnd w:id="0"/>
    <w:bookmarkStart w:name="z5" w:id="1"/>
    <w:p>
      <w:pPr>
        <w:spacing w:after="0"/>
        <w:ind w:left="0"/>
        <w:jc w:val="both"/>
      </w:pPr>
      <w:r>
        <w:rPr>
          <w:rFonts w:ascii="Times New Roman"/>
          <w:b w:val="false"/>
          <w:i w:val="false"/>
          <w:color w:val="000000"/>
          <w:sz w:val="28"/>
        </w:rPr>
        <w:t xml:space="preserve">
      1. Шет аудандық мәслихатының 2014 жылғы 25 қарашадағы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 26/223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2892 болып тіркелген, 2015 жылғы 5 қаңтардағы № 01 (10517) "Шет Шұғыласы" газетінде, "Әділет" ақпараттық-құқықтық жүйесінде 2015 жылдың 8 қаңтарында жарияланған),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белгіленген әлеуметтік көмек көрсетудің, оның мөлшерлерін белгілеудің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8"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"2. Осы Қағидаларда пайдаланатын негізгі терминдер мен ұғымдар:</w:t>
      </w:r>
    </w:p>
    <w:bookmarkEnd w:id="4"/>
    <w:bookmarkStart w:name="z11" w:id="5"/>
    <w:p>
      <w:pPr>
        <w:spacing w:after="0"/>
        <w:ind w:left="0"/>
        <w:jc w:val="both"/>
      </w:pPr>
      <w:r>
        <w:rPr>
          <w:rFonts w:ascii="Times New Roman"/>
          <w:b w:val="false"/>
          <w:i w:val="false"/>
          <w:color w:val="000000"/>
          <w:sz w:val="28"/>
        </w:rPr>
        <w:t>
      1) "Азаматтарға арналған үкімет" мемлекеттік корпорациясы (бұдан әрі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электорондық нысанда мемлекеттік қызметтер көрсетуді қамтамасыз ету үшін Қазақстан Респуликасы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5"/>
    <w:bookmarkStart w:name="z12" w:id="6"/>
    <w:p>
      <w:pPr>
        <w:spacing w:after="0"/>
        <w:ind w:left="0"/>
        <w:jc w:val="both"/>
      </w:pPr>
      <w:r>
        <w:rPr>
          <w:rFonts w:ascii="Times New Roman"/>
          <w:b w:val="false"/>
          <w:i w:val="false"/>
          <w:color w:val="000000"/>
          <w:sz w:val="28"/>
        </w:rPr>
        <w:t>
      2) атаулы күндер – жалпыхалықтық тарихи, рухани, мәдени маңызы бар және Қазақстан Республикасы тарихының барысына ықпал еткен оқиғалар;</w:t>
      </w:r>
    </w:p>
    <w:bookmarkEnd w:id="6"/>
    <w:bookmarkStart w:name="z13" w:id="7"/>
    <w:p>
      <w:pPr>
        <w:spacing w:after="0"/>
        <w:ind w:left="0"/>
        <w:jc w:val="both"/>
      </w:pPr>
      <w:r>
        <w:rPr>
          <w:rFonts w:ascii="Times New Roman"/>
          <w:b w:val="false"/>
          <w:i w:val="false"/>
          <w:color w:val="000000"/>
          <w:sz w:val="28"/>
        </w:rPr>
        <w:t>
      3) арнайы комиссия – өмірде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7"/>
    <w:bookmarkStart w:name="z14" w:id="8"/>
    <w:p>
      <w:pPr>
        <w:spacing w:after="0"/>
        <w:ind w:left="0"/>
        <w:jc w:val="both"/>
      </w:pPr>
      <w:r>
        <w:rPr>
          <w:rFonts w:ascii="Times New Roman"/>
          <w:b w:val="false"/>
          <w:i w:val="false"/>
          <w:color w:val="000000"/>
          <w:sz w:val="28"/>
        </w:rPr>
        <w:t>
      4) ең төмен күнкөріс деңгейі – мөлшері бойынша облыстардағы республикалық маңызы бар қалалардағы, астанадағы статистика органдары есептейтін облыстардағы мөлшері бойынша ең төмен тұтыну себетінің құнына тең, бір адамға қажетті ең төмен ақшалай кіріс;</w:t>
      </w:r>
    </w:p>
    <w:bookmarkEnd w:id="8"/>
    <w:bookmarkStart w:name="z15" w:id="9"/>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9"/>
    <w:bookmarkStart w:name="z16" w:id="10"/>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0"/>
    <w:bookmarkStart w:name="z17" w:id="11"/>
    <w:p>
      <w:pPr>
        <w:spacing w:after="0"/>
        <w:ind w:left="0"/>
        <w:jc w:val="both"/>
      </w:pPr>
      <w:r>
        <w:rPr>
          <w:rFonts w:ascii="Times New Roman"/>
          <w:b w:val="false"/>
          <w:i w:val="false"/>
          <w:color w:val="000000"/>
          <w:sz w:val="28"/>
        </w:rPr>
        <w:t>
      7) орталық атқарушы орган – халықты әлеуметтік қорғау саласында мемлекеттік саясатты іске асыруды қамтамасыз ететін мемлекеттік орган;</w:t>
      </w:r>
    </w:p>
    <w:bookmarkEnd w:id="11"/>
    <w:bookmarkStart w:name="z18" w:id="12"/>
    <w:p>
      <w:pPr>
        <w:spacing w:after="0"/>
        <w:ind w:left="0"/>
        <w:jc w:val="both"/>
      </w:pPr>
      <w:r>
        <w:rPr>
          <w:rFonts w:ascii="Times New Roman"/>
          <w:b w:val="false"/>
          <w:i w:val="false"/>
          <w:color w:val="000000"/>
          <w:sz w:val="28"/>
        </w:rPr>
        <w:t>
      8) өмірдегі қиын жағдай – азаматтың тыныс-тіршілігін объективті түрде бұзатын, ол өз бетінше еңсере алмайтын ахуал;</w:t>
      </w:r>
    </w:p>
    <w:bookmarkEnd w:id="12"/>
    <w:bookmarkStart w:name="z19" w:id="13"/>
    <w:p>
      <w:pPr>
        <w:spacing w:after="0"/>
        <w:ind w:left="0"/>
        <w:jc w:val="both"/>
      </w:pPr>
      <w:r>
        <w:rPr>
          <w:rFonts w:ascii="Times New Roman"/>
          <w:b w:val="false"/>
          <w:i w:val="false"/>
          <w:color w:val="000000"/>
          <w:sz w:val="28"/>
        </w:rPr>
        <w:t>
      9) уәкілетті орган – жергілікті бюджет есебінен қаржыландырылатын, әлеуметтік көмек көрсетуді жүзеге асыратын республикалық маңызы бар қаланың, астананың, ауданның (облыстық маңызы бар қаланың), қаладағы ауданның халықты әлеуметтік қорғау саласындағы атқарушы органы;</w:t>
      </w:r>
    </w:p>
    <w:bookmarkEnd w:id="13"/>
    <w:bookmarkStart w:name="z20" w:id="14"/>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4"/>
    <w:bookmarkStart w:name="z21" w:id="15"/>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3" w:id="16"/>
    <w:p>
      <w:pPr>
        <w:spacing w:after="0"/>
        <w:ind w:left="0"/>
        <w:jc w:val="both"/>
      </w:pPr>
      <w:r>
        <w:rPr>
          <w:rFonts w:ascii="Times New Roman"/>
          <w:b w:val="false"/>
          <w:i w:val="false"/>
          <w:color w:val="000000"/>
          <w:sz w:val="28"/>
        </w:rPr>
        <w:t>
      "4. Қазақстан Республикасының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Заңында және Қазақстан Республикасының 2020 жылғы 6 мамырдағы "</w:t>
      </w:r>
      <w:r>
        <w:rPr>
          <w:rFonts w:ascii="Times New Roman"/>
          <w:b w:val="false"/>
          <w:i w:val="false"/>
          <w:color w:val="000000"/>
          <w:sz w:val="28"/>
        </w:rPr>
        <w:t>Ардагерлер туралы</w:t>
      </w:r>
      <w:r>
        <w:rPr>
          <w:rFonts w:ascii="Times New Roman"/>
          <w:b w:val="false"/>
          <w:i w:val="false"/>
          <w:color w:val="000000"/>
          <w:sz w:val="28"/>
        </w:rPr>
        <w:t>" Заңында көрсетілген адамдарға әлеуметтік көмек осы Қағидаларда көзделген тәртіппен көрсетіледі.";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редакциядағы 6) тармақшамен толықтырылсын:</w:t>
      </w:r>
    </w:p>
    <w:bookmarkStart w:name="z25" w:id="17"/>
    <w:p>
      <w:pPr>
        <w:spacing w:after="0"/>
        <w:ind w:left="0"/>
        <w:jc w:val="both"/>
      </w:pPr>
      <w:r>
        <w:rPr>
          <w:rFonts w:ascii="Times New Roman"/>
          <w:b w:val="false"/>
          <w:i w:val="false"/>
          <w:color w:val="000000"/>
          <w:sz w:val="28"/>
        </w:rPr>
        <w:t>
      "6) Қазақстан Республикасының Тәуелсіздік күні - 16 желтоқсан.";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редакциядағы 12), 13) және 14) тармақшалармен толықтырылсын:</w:t>
      </w:r>
    </w:p>
    <w:bookmarkStart w:name="z27" w:id="18"/>
    <w:p>
      <w:pPr>
        <w:spacing w:after="0"/>
        <w:ind w:left="0"/>
        <w:jc w:val="both"/>
      </w:pPr>
      <w:r>
        <w:rPr>
          <w:rFonts w:ascii="Times New Roman"/>
          <w:b w:val="false"/>
          <w:i w:val="false"/>
          <w:color w:val="000000"/>
          <w:sz w:val="28"/>
        </w:rPr>
        <w:t>
      "12) Шет ауданының мектепке дейінгі білім беру ұйымдарында тәрбиеленетін және оқытылатын балалары бар көп балалы және аз қамтылған отбасылар;</w:t>
      </w:r>
    </w:p>
    <w:bookmarkEnd w:id="18"/>
    <w:bookmarkStart w:name="z28" w:id="19"/>
    <w:p>
      <w:pPr>
        <w:spacing w:after="0"/>
        <w:ind w:left="0"/>
        <w:jc w:val="both"/>
      </w:pPr>
      <w:r>
        <w:rPr>
          <w:rFonts w:ascii="Times New Roman"/>
          <w:b w:val="false"/>
          <w:i w:val="false"/>
          <w:color w:val="000000"/>
          <w:sz w:val="28"/>
        </w:rPr>
        <w:t>
      13) басқа мемлекеттердiң аумағындағы ұрыс қимылдарының ардагерлері:</w:t>
      </w:r>
    </w:p>
    <w:bookmarkEnd w:id="19"/>
    <w:bookmarkStart w:name="z29" w:id="20"/>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bookmarkEnd w:id="20"/>
    <w:bookmarkStart w:name="z30" w:id="21"/>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w:t>
      </w:r>
    </w:p>
    <w:bookmarkEnd w:id="21"/>
    <w:bookmarkStart w:name="z31" w:id="22"/>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bookmarkEnd w:id="22"/>
    <w:bookmarkStart w:name="z32" w:id="23"/>
    <w:p>
      <w:pPr>
        <w:spacing w:after="0"/>
        <w:ind w:left="0"/>
        <w:jc w:val="both"/>
      </w:pPr>
      <w:r>
        <w:rPr>
          <w:rFonts w:ascii="Times New Roman"/>
          <w:b w:val="false"/>
          <w:i w:val="false"/>
          <w:color w:val="000000"/>
          <w:sz w:val="28"/>
        </w:rPr>
        <w:t>
      14) жаппай саяси қуғын-сүргiндер құрбандары.";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3-тараулардың</w:t>
      </w:r>
      <w:r>
        <w:rPr>
          <w:rFonts w:ascii="Times New Roman"/>
          <w:b w:val="false"/>
          <w:i w:val="false"/>
          <w:color w:val="000000"/>
          <w:sz w:val="28"/>
        </w:rPr>
        <w:t xml:space="preserve"> тақырыптары мынадай редакцияда жазылсын:</w:t>
      </w:r>
    </w:p>
    <w:bookmarkStart w:name="z34" w:id="24"/>
    <w:p>
      <w:pPr>
        <w:spacing w:after="0"/>
        <w:ind w:left="0"/>
        <w:jc w:val="both"/>
      </w:pPr>
      <w:r>
        <w:rPr>
          <w:rFonts w:ascii="Times New Roman"/>
          <w:b w:val="false"/>
          <w:i w:val="false"/>
          <w:color w:val="000000"/>
          <w:sz w:val="28"/>
        </w:rPr>
        <w:t>
      "2–тарау. Әлеуметтік көмек алушылар санаттарының тізбесін айқындау және әлеуметтік көмектің мөлшерлерін белгілеу тәртібі</w:t>
      </w:r>
    </w:p>
    <w:bookmarkEnd w:id="24"/>
    <w:bookmarkStart w:name="z35" w:id="25"/>
    <w:p>
      <w:pPr>
        <w:spacing w:after="0"/>
        <w:ind w:left="0"/>
        <w:jc w:val="both"/>
      </w:pPr>
      <w:r>
        <w:rPr>
          <w:rFonts w:ascii="Times New Roman"/>
          <w:b w:val="false"/>
          <w:i w:val="false"/>
          <w:color w:val="000000"/>
          <w:sz w:val="28"/>
        </w:rPr>
        <w:t>
      3–тарау. Әлеуметтік көмек көрсету тәртібі";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 xml:space="preserve">16 тармақтар </w:t>
      </w:r>
      <w:r>
        <w:rPr>
          <w:rFonts w:ascii="Times New Roman"/>
          <w:b w:val="false"/>
          <w:i w:val="false"/>
          <w:color w:val="000000"/>
          <w:sz w:val="28"/>
        </w:rPr>
        <w:t xml:space="preserve"> мынадай редакцияда жазылсын:</w:t>
      </w:r>
    </w:p>
    <w:bookmarkStart w:name="z37" w:id="26"/>
    <w:p>
      <w:pPr>
        <w:spacing w:after="0"/>
        <w:ind w:left="0"/>
        <w:jc w:val="both"/>
      </w:pPr>
      <w:r>
        <w:rPr>
          <w:rFonts w:ascii="Times New Roman"/>
          <w:b w:val="false"/>
          <w:i w:val="false"/>
          <w:color w:val="000000"/>
          <w:sz w:val="28"/>
        </w:rPr>
        <w:t>
      "15. Өмірде қиын жағдай туындаған кезде әлеуметтік көмек алу үшін өтініш беруші өзінің немесе отбасының атынан уәкілетті органға немесе кент, ауыл, ауылдық округтің әкіміне мынадай құжаттармен:</w:t>
      </w:r>
    </w:p>
    <w:bookmarkEnd w:id="26"/>
    <w:bookmarkStart w:name="z38" w:id="27"/>
    <w:p>
      <w:pPr>
        <w:spacing w:after="0"/>
        <w:ind w:left="0"/>
        <w:jc w:val="both"/>
      </w:pPr>
      <w:r>
        <w:rPr>
          <w:rFonts w:ascii="Times New Roman"/>
          <w:b w:val="false"/>
          <w:i w:val="false"/>
          <w:color w:val="000000"/>
          <w:sz w:val="28"/>
        </w:rPr>
        <w:t>
      1) жеке басын куәландыратын құжатпен;</w:t>
      </w:r>
    </w:p>
    <w:bookmarkEnd w:id="27"/>
    <w:bookmarkStart w:name="z39" w:id="28"/>
    <w:p>
      <w:pPr>
        <w:spacing w:after="0"/>
        <w:ind w:left="0"/>
        <w:jc w:val="both"/>
      </w:pPr>
      <w:r>
        <w:rPr>
          <w:rFonts w:ascii="Times New Roman"/>
          <w:b w:val="false"/>
          <w:i w:val="false"/>
          <w:color w:val="000000"/>
          <w:sz w:val="28"/>
        </w:rPr>
        <w:t>
      2) адамның (отбасы мүшелерінің) табыстары туралы мәліметтермен ;</w:t>
      </w:r>
    </w:p>
    <w:bookmarkEnd w:id="28"/>
    <w:bookmarkStart w:name="z40" w:id="29"/>
    <w:p>
      <w:pPr>
        <w:spacing w:after="0"/>
        <w:ind w:left="0"/>
        <w:jc w:val="both"/>
      </w:pPr>
      <w:r>
        <w:rPr>
          <w:rFonts w:ascii="Times New Roman"/>
          <w:b w:val="false"/>
          <w:i w:val="false"/>
          <w:color w:val="000000"/>
          <w:sz w:val="28"/>
        </w:rPr>
        <w:t>
      3) өмірде қиын жағдайдың туындағанын растайтын актімен және/немесе құжатпен қоса өтініш береді.</w:t>
      </w:r>
    </w:p>
    <w:bookmarkEnd w:id="29"/>
    <w:bookmarkStart w:name="z41" w:id="30"/>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30"/>
    <w:bookmarkStart w:name="z42" w:id="31"/>
    <w:p>
      <w:pPr>
        <w:spacing w:after="0"/>
        <w:ind w:left="0"/>
        <w:jc w:val="both"/>
      </w:pPr>
      <w:r>
        <w:rPr>
          <w:rFonts w:ascii="Times New Roman"/>
          <w:b w:val="false"/>
          <w:i w:val="false"/>
          <w:color w:val="000000"/>
          <w:sz w:val="28"/>
        </w:rPr>
        <w:t xml:space="preserve">
      16. Салыстырып тексеру үшін құжаттардың төлнұсқалары ұсынылады, содан кейін құжаттардың төлнұсқалары өтініш берушіге қайтарылады."; </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5-тараулардың</w:t>
      </w:r>
      <w:r>
        <w:rPr>
          <w:rFonts w:ascii="Times New Roman"/>
          <w:b w:val="false"/>
          <w:i w:val="false"/>
          <w:color w:val="000000"/>
          <w:sz w:val="28"/>
        </w:rPr>
        <w:t xml:space="preserve"> тақырыптары мынадай редакцияда жазылсын:</w:t>
      </w:r>
    </w:p>
    <w:bookmarkStart w:name="z44" w:id="32"/>
    <w:p>
      <w:pPr>
        <w:spacing w:after="0"/>
        <w:ind w:left="0"/>
        <w:jc w:val="both"/>
      </w:pPr>
      <w:r>
        <w:rPr>
          <w:rFonts w:ascii="Times New Roman"/>
          <w:b w:val="false"/>
          <w:i w:val="false"/>
          <w:color w:val="000000"/>
          <w:sz w:val="28"/>
        </w:rPr>
        <w:t>
      "4-тарау. Көрсетілетін әлеуметтік көмекті тоқтату және қайтару үшін негіздер</w:t>
      </w:r>
    </w:p>
    <w:bookmarkEnd w:id="32"/>
    <w:bookmarkStart w:name="z45" w:id="33"/>
    <w:p>
      <w:pPr>
        <w:spacing w:after="0"/>
        <w:ind w:left="0"/>
        <w:jc w:val="both"/>
      </w:pPr>
      <w:r>
        <w:rPr>
          <w:rFonts w:ascii="Times New Roman"/>
          <w:b w:val="false"/>
          <w:i w:val="false"/>
          <w:color w:val="000000"/>
          <w:sz w:val="28"/>
        </w:rPr>
        <w:t>
      5-тарау Қорытынды ереже";</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Start w:name="z47" w:id="3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Тулеукулов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13</w:t>
            </w:r>
            <w:r>
              <w:br/>
            </w:r>
            <w:r>
              <w:rPr>
                <w:rFonts w:ascii="Times New Roman"/>
                <w:b w:val="false"/>
                <w:i w:val="false"/>
                <w:color w:val="000000"/>
                <w:sz w:val="20"/>
              </w:rPr>
              <w:t>сәуірдегі</w:t>
            </w:r>
            <w:r>
              <w:br/>
            </w:r>
            <w:r>
              <w:rPr>
                <w:rFonts w:ascii="Times New Roman"/>
                <w:b w:val="false"/>
                <w:i w:val="false"/>
                <w:color w:val="000000"/>
                <w:sz w:val="20"/>
              </w:rPr>
              <w:t>№ 4/40</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ауданы бойынша</w:t>
            </w:r>
            <w:r>
              <w:br/>
            </w:r>
            <w:r>
              <w:rPr>
                <w:rFonts w:ascii="Times New Roman"/>
                <w:b w:val="false"/>
                <w:i w:val="false"/>
                <w:color w:val="000000"/>
                <w:sz w:val="20"/>
              </w:rPr>
              <w:t>әлеуметтік көмек көрсетудің, оның</w:t>
            </w:r>
            <w:r>
              <w:br/>
            </w:r>
            <w:r>
              <w:rPr>
                <w:rFonts w:ascii="Times New Roman"/>
                <w:b w:val="false"/>
                <w:i w:val="false"/>
                <w:color w:val="000000"/>
                <w:sz w:val="20"/>
              </w:rPr>
              <w:t>мөлшерлерін белгілеудің және мұқтаж</w:t>
            </w:r>
            <w:r>
              <w:br/>
            </w:r>
            <w:r>
              <w:rPr>
                <w:rFonts w:ascii="Times New Roman"/>
                <w:b w:val="false"/>
                <w:i w:val="false"/>
                <w:color w:val="000000"/>
                <w:sz w:val="20"/>
              </w:rPr>
              <w:t>азаматтардың жекелеген санаттарының</w:t>
            </w:r>
            <w:r>
              <w:br/>
            </w:r>
            <w:r>
              <w:rPr>
                <w:rFonts w:ascii="Times New Roman"/>
                <w:b w:val="false"/>
                <w:i w:val="false"/>
                <w:color w:val="000000"/>
                <w:sz w:val="20"/>
              </w:rPr>
              <w:t>тізбесін айқындаудың қағидаларына</w:t>
            </w:r>
            <w:r>
              <w:br/>
            </w:r>
            <w:r>
              <w:rPr>
                <w:rFonts w:ascii="Times New Roman"/>
                <w:b w:val="false"/>
                <w:i w:val="false"/>
                <w:color w:val="000000"/>
                <w:sz w:val="20"/>
              </w:rPr>
              <w:t>2-қосымша</w:t>
            </w:r>
          </w:p>
        </w:tc>
      </w:tr>
    </w:tbl>
    <w:bookmarkStart w:name="z51" w:id="35"/>
    <w:p>
      <w:pPr>
        <w:spacing w:after="0"/>
        <w:ind w:left="0"/>
        <w:jc w:val="left"/>
      </w:pPr>
      <w:r>
        <w:rPr>
          <w:rFonts w:ascii="Times New Roman"/>
          <w:b/>
          <w:i w:val="false"/>
          <w:color w:val="000000"/>
        </w:rPr>
        <w:t xml:space="preserve"> Өмірде қиын жағдайдың туындауына байланысты адамның (отбасының) мұқтаждығын айқындауға арналған тексеру АКТІСІ</w:t>
      </w:r>
    </w:p>
    <w:bookmarkEnd w:id="35"/>
    <w:bookmarkStart w:name="z52" w:id="36"/>
    <w:p>
      <w:pPr>
        <w:spacing w:after="0"/>
        <w:ind w:left="0"/>
        <w:jc w:val="both"/>
      </w:pPr>
      <w:r>
        <w:rPr>
          <w:rFonts w:ascii="Times New Roman"/>
          <w:b w:val="false"/>
          <w:i w:val="false"/>
          <w:color w:val="000000"/>
          <w:sz w:val="28"/>
        </w:rPr>
        <w:t>
      20____ жылғы "___"_______</w:t>
      </w:r>
    </w:p>
    <w:bookmarkEnd w:id="36"/>
    <w:bookmarkStart w:name="z53" w:id="37"/>
    <w:p>
      <w:pPr>
        <w:spacing w:after="0"/>
        <w:ind w:left="0"/>
        <w:jc w:val="both"/>
      </w:pPr>
      <w:r>
        <w:rPr>
          <w:rFonts w:ascii="Times New Roman"/>
          <w:b w:val="false"/>
          <w:i w:val="false"/>
          <w:color w:val="000000"/>
          <w:sz w:val="28"/>
        </w:rPr>
        <w:t>
      ________________________________________________________________________</w:t>
      </w:r>
    </w:p>
    <w:bookmarkEnd w:id="37"/>
    <w:bookmarkStart w:name="z54" w:id="38"/>
    <w:p>
      <w:pPr>
        <w:spacing w:after="0"/>
        <w:ind w:left="0"/>
        <w:jc w:val="both"/>
      </w:pPr>
      <w:r>
        <w:rPr>
          <w:rFonts w:ascii="Times New Roman"/>
          <w:b w:val="false"/>
          <w:i w:val="false"/>
          <w:color w:val="000000"/>
          <w:sz w:val="28"/>
        </w:rPr>
        <w:t>
      (елді мекен)</w:t>
      </w:r>
    </w:p>
    <w:bookmarkEnd w:id="38"/>
    <w:bookmarkStart w:name="z55" w:id="39"/>
    <w:p>
      <w:pPr>
        <w:spacing w:after="0"/>
        <w:ind w:left="0"/>
        <w:jc w:val="both"/>
      </w:pPr>
      <w:r>
        <w:rPr>
          <w:rFonts w:ascii="Times New Roman"/>
          <w:b w:val="false"/>
          <w:i w:val="false"/>
          <w:color w:val="000000"/>
          <w:sz w:val="28"/>
        </w:rPr>
        <w:t>
      1. Өтініш берушінің тегі, аты, әкесінің аты (бар болса) ________________________</w:t>
      </w:r>
    </w:p>
    <w:bookmarkEnd w:id="39"/>
    <w:bookmarkStart w:name="z56" w:id="40"/>
    <w:p>
      <w:pPr>
        <w:spacing w:after="0"/>
        <w:ind w:left="0"/>
        <w:jc w:val="both"/>
      </w:pPr>
      <w:r>
        <w:rPr>
          <w:rFonts w:ascii="Times New Roman"/>
          <w:b w:val="false"/>
          <w:i w:val="false"/>
          <w:color w:val="000000"/>
          <w:sz w:val="28"/>
        </w:rPr>
        <w:t>
      _______________________________________________________________________</w:t>
      </w:r>
    </w:p>
    <w:bookmarkEnd w:id="40"/>
    <w:bookmarkStart w:name="z57" w:id="41"/>
    <w:p>
      <w:pPr>
        <w:spacing w:after="0"/>
        <w:ind w:left="0"/>
        <w:jc w:val="both"/>
      </w:pPr>
      <w:r>
        <w:rPr>
          <w:rFonts w:ascii="Times New Roman"/>
          <w:b w:val="false"/>
          <w:i w:val="false"/>
          <w:color w:val="000000"/>
          <w:sz w:val="28"/>
        </w:rPr>
        <w:t>
      2. Тұратын мекенжайы ___________________________________________________</w:t>
      </w:r>
    </w:p>
    <w:bookmarkEnd w:id="41"/>
    <w:bookmarkStart w:name="z58" w:id="42"/>
    <w:p>
      <w:pPr>
        <w:spacing w:after="0"/>
        <w:ind w:left="0"/>
        <w:jc w:val="both"/>
      </w:pPr>
      <w:r>
        <w:rPr>
          <w:rFonts w:ascii="Times New Roman"/>
          <w:b w:val="false"/>
          <w:i w:val="false"/>
          <w:color w:val="000000"/>
          <w:sz w:val="28"/>
        </w:rPr>
        <w:t>
      _______________________________________________________________________</w:t>
      </w:r>
    </w:p>
    <w:bookmarkEnd w:id="42"/>
    <w:bookmarkStart w:name="z59" w:id="43"/>
    <w:p>
      <w:pPr>
        <w:spacing w:after="0"/>
        <w:ind w:left="0"/>
        <w:jc w:val="both"/>
      </w:pPr>
      <w:r>
        <w:rPr>
          <w:rFonts w:ascii="Times New Roman"/>
          <w:b w:val="false"/>
          <w:i w:val="false"/>
          <w:color w:val="000000"/>
          <w:sz w:val="28"/>
        </w:rPr>
        <w:t>
      3. Орын алуына байланысты өтініш беруші әлеуметтік көмекке өтініш берген өмірдегі қиын жағдай</w:t>
      </w:r>
    </w:p>
    <w:bookmarkEnd w:id="43"/>
    <w:bookmarkStart w:name="z60" w:id="44"/>
    <w:p>
      <w:pPr>
        <w:spacing w:after="0"/>
        <w:ind w:left="0"/>
        <w:jc w:val="both"/>
      </w:pPr>
      <w:r>
        <w:rPr>
          <w:rFonts w:ascii="Times New Roman"/>
          <w:b w:val="false"/>
          <w:i w:val="false"/>
          <w:color w:val="000000"/>
          <w:sz w:val="28"/>
        </w:rPr>
        <w:t>
      __________________________________________________________________________</w:t>
      </w:r>
    </w:p>
    <w:bookmarkEnd w:id="44"/>
    <w:bookmarkStart w:name="z61" w:id="45"/>
    <w:p>
      <w:pPr>
        <w:spacing w:after="0"/>
        <w:ind w:left="0"/>
        <w:jc w:val="both"/>
      </w:pPr>
      <w:r>
        <w:rPr>
          <w:rFonts w:ascii="Times New Roman"/>
          <w:b w:val="false"/>
          <w:i w:val="false"/>
          <w:color w:val="000000"/>
          <w:sz w:val="28"/>
        </w:rPr>
        <w:t>
      __________________________________________________________________________.</w:t>
      </w:r>
    </w:p>
    <w:bookmarkEnd w:id="45"/>
    <w:bookmarkStart w:name="z62" w:id="46"/>
    <w:p>
      <w:pPr>
        <w:spacing w:after="0"/>
        <w:ind w:left="0"/>
        <w:jc w:val="both"/>
      </w:pPr>
      <w:r>
        <w:rPr>
          <w:rFonts w:ascii="Times New Roman"/>
          <w:b w:val="false"/>
          <w:i w:val="false"/>
          <w:color w:val="000000"/>
          <w:sz w:val="28"/>
        </w:rPr>
        <w:t xml:space="preserve">
      4. Отбасы құрамы (отбасында нақты тұратындар есептеледі) ____ адам, оның ішінде: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Өмірдегі қиын жағдай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 w:id="47"/>
    <w:p>
      <w:pPr>
        <w:spacing w:after="0"/>
        <w:ind w:left="0"/>
        <w:jc w:val="both"/>
      </w:pPr>
      <w:r>
        <w:rPr>
          <w:rFonts w:ascii="Times New Roman"/>
          <w:b w:val="false"/>
          <w:i w:val="false"/>
          <w:color w:val="000000"/>
          <w:sz w:val="28"/>
        </w:rPr>
        <w:t xml:space="preserve">
      Еңбекке жарамды барлығы _________ адам. </w:t>
      </w:r>
    </w:p>
    <w:bookmarkEnd w:id="47"/>
    <w:bookmarkStart w:name="z64" w:id="48"/>
    <w:p>
      <w:pPr>
        <w:spacing w:after="0"/>
        <w:ind w:left="0"/>
        <w:jc w:val="both"/>
      </w:pPr>
      <w:r>
        <w:rPr>
          <w:rFonts w:ascii="Times New Roman"/>
          <w:b w:val="false"/>
          <w:i w:val="false"/>
          <w:color w:val="000000"/>
          <w:sz w:val="28"/>
        </w:rPr>
        <w:t>
      Жұмыспен қамту органдарында жұмыссыз ретінде тіркелгендері _______ адам.</w:t>
      </w:r>
    </w:p>
    <w:bookmarkEnd w:id="48"/>
    <w:bookmarkStart w:name="z65" w:id="49"/>
    <w:p>
      <w:pPr>
        <w:spacing w:after="0"/>
        <w:ind w:left="0"/>
        <w:jc w:val="both"/>
      </w:pPr>
      <w:r>
        <w:rPr>
          <w:rFonts w:ascii="Times New Roman"/>
          <w:b w:val="false"/>
          <w:i w:val="false"/>
          <w:color w:val="000000"/>
          <w:sz w:val="28"/>
        </w:rPr>
        <w:t xml:space="preserve">
      Балалардың саны: ______, олардың ішінен жоғары және орта оқу орындарында ақылы негізде оқитындар _______ адам, оқу құны жылына _______ теңге. </w:t>
      </w:r>
    </w:p>
    <w:bookmarkEnd w:id="49"/>
    <w:bookmarkStart w:name="z66" w:id="50"/>
    <w:p>
      <w:pPr>
        <w:spacing w:after="0"/>
        <w:ind w:left="0"/>
        <w:jc w:val="both"/>
      </w:pPr>
      <w:r>
        <w:rPr>
          <w:rFonts w:ascii="Times New Roman"/>
          <w:b w:val="false"/>
          <w:i w:val="false"/>
          <w:color w:val="000000"/>
          <w:sz w:val="28"/>
        </w:rPr>
        <w:t>
      Отбасында Ұлы Отан соғысы ардагерлерінің, Ұлы Отан соғысының ардагерлеріне теңестірілген адамдардың, басқа мемлекеттер аумағындағы ұрыс қимылдары ардагерлерінің, зейнеткерлердің, 80 жастан асқан қарт адамдардың, әлеуметтік маңызы бар аурулары бар адамдардың, мүгедектердің, мүгедек балалардың болуы (көрсету немесе өзге санатты қосу қажет)_________________________________________________________________________</w:t>
      </w:r>
    </w:p>
    <w:bookmarkEnd w:id="50"/>
    <w:bookmarkStart w:name="z67" w:id="51"/>
    <w:p>
      <w:pPr>
        <w:spacing w:after="0"/>
        <w:ind w:left="0"/>
        <w:jc w:val="both"/>
      </w:pPr>
      <w:r>
        <w:rPr>
          <w:rFonts w:ascii="Times New Roman"/>
          <w:b w:val="false"/>
          <w:i w:val="false"/>
          <w:color w:val="000000"/>
          <w:sz w:val="28"/>
        </w:rPr>
        <w:t>
      ________________________________.</w:t>
      </w:r>
    </w:p>
    <w:bookmarkEnd w:id="51"/>
    <w:bookmarkStart w:name="z68" w:id="52"/>
    <w:p>
      <w:pPr>
        <w:spacing w:after="0"/>
        <w:ind w:left="0"/>
        <w:jc w:val="both"/>
      </w:pPr>
      <w:r>
        <w:rPr>
          <w:rFonts w:ascii="Times New Roman"/>
          <w:b w:val="false"/>
          <w:i w:val="false"/>
          <w:color w:val="000000"/>
          <w:sz w:val="28"/>
        </w:rPr>
        <w:t>
      5. Тұрмыс жағдайы (жатақхана, жалға алынған, жекешелендірілген тұрғын үй, қызметтік тұрғын үй, тұрғын үй кооперативі, жеке тұрғын үй немесе өзге көрсету қажет):</w:t>
      </w:r>
    </w:p>
    <w:bookmarkEnd w:id="52"/>
    <w:bookmarkStart w:name="z69" w:id="53"/>
    <w:p>
      <w:pPr>
        <w:spacing w:after="0"/>
        <w:ind w:left="0"/>
        <w:jc w:val="both"/>
      </w:pPr>
      <w:r>
        <w:rPr>
          <w:rFonts w:ascii="Times New Roman"/>
          <w:b w:val="false"/>
          <w:i w:val="false"/>
          <w:color w:val="000000"/>
          <w:sz w:val="28"/>
        </w:rPr>
        <w:t>
      ______________________________________________________________________.</w:t>
      </w:r>
    </w:p>
    <w:bookmarkEnd w:id="53"/>
    <w:bookmarkStart w:name="z70" w:id="54"/>
    <w:p>
      <w:pPr>
        <w:spacing w:after="0"/>
        <w:ind w:left="0"/>
        <w:jc w:val="both"/>
      </w:pPr>
      <w:r>
        <w:rPr>
          <w:rFonts w:ascii="Times New Roman"/>
          <w:b w:val="false"/>
          <w:i w:val="false"/>
          <w:color w:val="000000"/>
          <w:sz w:val="28"/>
        </w:rPr>
        <w:t>
      Тұрғын үйді ұстауға арналған шығыстар:____________________________________________</w:t>
      </w:r>
    </w:p>
    <w:bookmarkEnd w:id="54"/>
    <w:bookmarkStart w:name="z71" w:id="55"/>
    <w:p>
      <w:pPr>
        <w:spacing w:after="0"/>
        <w:ind w:left="0"/>
        <w:jc w:val="both"/>
      </w:pPr>
      <w:r>
        <w:rPr>
          <w:rFonts w:ascii="Times New Roman"/>
          <w:b w:val="false"/>
          <w:i w:val="false"/>
          <w:color w:val="000000"/>
          <w:sz w:val="28"/>
        </w:rPr>
        <w:t>
      __________________________________________________________________.</w:t>
      </w:r>
    </w:p>
    <w:bookmarkEnd w:id="55"/>
    <w:bookmarkStart w:name="z72" w:id="56"/>
    <w:p>
      <w:pPr>
        <w:spacing w:after="0"/>
        <w:ind w:left="0"/>
        <w:jc w:val="both"/>
      </w:pPr>
      <w:r>
        <w:rPr>
          <w:rFonts w:ascii="Times New Roman"/>
          <w:b w:val="false"/>
          <w:i w:val="false"/>
          <w:color w:val="000000"/>
          <w:sz w:val="28"/>
        </w:rPr>
        <w:t>
      Отбасының табысы: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Т.А.Ә.</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57"/>
    <w:p>
      <w:pPr>
        <w:spacing w:after="0"/>
        <w:ind w:left="0"/>
        <w:jc w:val="both"/>
      </w:pPr>
      <w:r>
        <w:rPr>
          <w:rFonts w:ascii="Times New Roman"/>
          <w:b w:val="false"/>
          <w:i w:val="false"/>
          <w:color w:val="000000"/>
          <w:sz w:val="28"/>
        </w:rPr>
        <w:t>
      6. Мыналардың:</w:t>
      </w:r>
    </w:p>
    <w:bookmarkEnd w:id="57"/>
    <w:bookmarkStart w:name="z74" w:id="58"/>
    <w:p>
      <w:pPr>
        <w:spacing w:after="0"/>
        <w:ind w:left="0"/>
        <w:jc w:val="both"/>
      </w:pPr>
      <w:r>
        <w:rPr>
          <w:rFonts w:ascii="Times New Roman"/>
          <w:b w:val="false"/>
          <w:i w:val="false"/>
          <w:color w:val="000000"/>
          <w:sz w:val="28"/>
        </w:rPr>
        <w:t>
      автокөлігінің болуы (маркасы, шығарылған жылы, құқық беретін құжат, оны пайдаланғаннан түскен мәлімделген табыс)________________________________________________________________</w:t>
      </w:r>
    </w:p>
    <w:bookmarkEnd w:id="58"/>
    <w:bookmarkStart w:name="z75" w:id="59"/>
    <w:p>
      <w:pPr>
        <w:spacing w:after="0"/>
        <w:ind w:left="0"/>
        <w:jc w:val="both"/>
      </w:pPr>
      <w:r>
        <w:rPr>
          <w:rFonts w:ascii="Times New Roman"/>
          <w:b w:val="false"/>
          <w:i w:val="false"/>
          <w:color w:val="000000"/>
          <w:sz w:val="28"/>
        </w:rPr>
        <w:t>
      ___________________________________________________________________</w:t>
      </w:r>
    </w:p>
    <w:bookmarkEnd w:id="59"/>
    <w:bookmarkStart w:name="z76" w:id="60"/>
    <w:p>
      <w:pPr>
        <w:spacing w:after="0"/>
        <w:ind w:left="0"/>
        <w:jc w:val="both"/>
      </w:pPr>
      <w:r>
        <w:rPr>
          <w:rFonts w:ascii="Times New Roman"/>
          <w:b w:val="false"/>
          <w:i w:val="false"/>
          <w:color w:val="000000"/>
          <w:sz w:val="28"/>
        </w:rPr>
        <w:t>
      қазіргі уақытта өздері тұрып жатқаннан бөлек өзге тұрғын үйінің болуы (оны пайдаланғаннан түскен мәлімделген табыс) ________________________________________________________________</w:t>
      </w:r>
    </w:p>
    <w:bookmarkEnd w:id="60"/>
    <w:bookmarkStart w:name="z77" w:id="61"/>
    <w:p>
      <w:pPr>
        <w:spacing w:after="0"/>
        <w:ind w:left="0"/>
        <w:jc w:val="both"/>
      </w:pPr>
      <w:r>
        <w:rPr>
          <w:rFonts w:ascii="Times New Roman"/>
          <w:b w:val="false"/>
          <w:i w:val="false"/>
          <w:color w:val="000000"/>
          <w:sz w:val="28"/>
        </w:rPr>
        <w:t>
      ______________________________________________________________________</w:t>
      </w:r>
    </w:p>
    <w:bookmarkEnd w:id="61"/>
    <w:bookmarkStart w:name="z78" w:id="62"/>
    <w:p>
      <w:pPr>
        <w:spacing w:after="0"/>
        <w:ind w:left="0"/>
        <w:jc w:val="both"/>
      </w:pPr>
      <w:r>
        <w:rPr>
          <w:rFonts w:ascii="Times New Roman"/>
          <w:b w:val="false"/>
          <w:i w:val="false"/>
          <w:color w:val="000000"/>
          <w:sz w:val="28"/>
        </w:rPr>
        <w:t>
      7. Бұрын алған көмегі туралы мәліметтер (нысаны, сомасы, көзі):</w:t>
      </w:r>
    </w:p>
    <w:bookmarkEnd w:id="62"/>
    <w:bookmarkStart w:name="z79" w:id="63"/>
    <w:p>
      <w:pPr>
        <w:spacing w:after="0"/>
        <w:ind w:left="0"/>
        <w:jc w:val="both"/>
      </w:pPr>
      <w:r>
        <w:rPr>
          <w:rFonts w:ascii="Times New Roman"/>
          <w:b w:val="false"/>
          <w:i w:val="false"/>
          <w:color w:val="000000"/>
          <w:sz w:val="28"/>
        </w:rPr>
        <w:t>
      ___________________________________________________________________________</w:t>
      </w:r>
    </w:p>
    <w:bookmarkEnd w:id="63"/>
    <w:bookmarkStart w:name="z80" w:id="64"/>
    <w:p>
      <w:pPr>
        <w:spacing w:after="0"/>
        <w:ind w:left="0"/>
        <w:jc w:val="both"/>
      </w:pPr>
      <w:r>
        <w:rPr>
          <w:rFonts w:ascii="Times New Roman"/>
          <w:b w:val="false"/>
          <w:i w:val="false"/>
          <w:color w:val="000000"/>
          <w:sz w:val="28"/>
        </w:rPr>
        <w:t>
      ___________________________________________________________________________</w:t>
      </w:r>
    </w:p>
    <w:bookmarkEnd w:id="64"/>
    <w:bookmarkStart w:name="z81" w:id="65"/>
    <w:p>
      <w:pPr>
        <w:spacing w:after="0"/>
        <w:ind w:left="0"/>
        <w:jc w:val="both"/>
      </w:pPr>
      <w:r>
        <w:rPr>
          <w:rFonts w:ascii="Times New Roman"/>
          <w:b w:val="false"/>
          <w:i w:val="false"/>
          <w:color w:val="000000"/>
          <w:sz w:val="28"/>
        </w:rPr>
        <w:t>
      _______________________</w:t>
      </w:r>
    </w:p>
    <w:bookmarkEnd w:id="65"/>
    <w:bookmarkStart w:name="z82" w:id="66"/>
    <w:p>
      <w:pPr>
        <w:spacing w:after="0"/>
        <w:ind w:left="0"/>
        <w:jc w:val="both"/>
      </w:pPr>
      <w:r>
        <w:rPr>
          <w:rFonts w:ascii="Times New Roman"/>
          <w:b w:val="false"/>
          <w:i w:val="false"/>
          <w:color w:val="000000"/>
          <w:sz w:val="28"/>
        </w:rPr>
        <w:t xml:space="preserve">
      8. Отбасының өзге де табыстары (нысаны, сомасы, көзі): </w:t>
      </w:r>
    </w:p>
    <w:bookmarkEnd w:id="66"/>
    <w:bookmarkStart w:name="z83" w:id="67"/>
    <w:p>
      <w:pPr>
        <w:spacing w:after="0"/>
        <w:ind w:left="0"/>
        <w:jc w:val="both"/>
      </w:pPr>
      <w:r>
        <w:rPr>
          <w:rFonts w:ascii="Times New Roman"/>
          <w:b w:val="false"/>
          <w:i w:val="false"/>
          <w:color w:val="000000"/>
          <w:sz w:val="28"/>
        </w:rPr>
        <w:t>
      _________________________________________________________________________</w:t>
      </w:r>
    </w:p>
    <w:bookmarkEnd w:id="67"/>
    <w:bookmarkStart w:name="z84" w:id="68"/>
    <w:p>
      <w:pPr>
        <w:spacing w:after="0"/>
        <w:ind w:left="0"/>
        <w:jc w:val="both"/>
      </w:pPr>
      <w:r>
        <w:rPr>
          <w:rFonts w:ascii="Times New Roman"/>
          <w:b w:val="false"/>
          <w:i w:val="false"/>
          <w:color w:val="000000"/>
          <w:sz w:val="28"/>
        </w:rPr>
        <w:t>
      _________________________________________________________________________</w:t>
      </w:r>
    </w:p>
    <w:bookmarkEnd w:id="68"/>
    <w:bookmarkStart w:name="z85" w:id="69"/>
    <w:p>
      <w:pPr>
        <w:spacing w:after="0"/>
        <w:ind w:left="0"/>
        <w:jc w:val="both"/>
      </w:pPr>
      <w:r>
        <w:rPr>
          <w:rFonts w:ascii="Times New Roman"/>
          <w:b w:val="false"/>
          <w:i w:val="false"/>
          <w:color w:val="000000"/>
          <w:sz w:val="28"/>
        </w:rPr>
        <w:t>
      _______________________</w:t>
      </w:r>
    </w:p>
    <w:bookmarkEnd w:id="69"/>
    <w:bookmarkStart w:name="z86" w:id="70"/>
    <w:p>
      <w:pPr>
        <w:spacing w:after="0"/>
        <w:ind w:left="0"/>
        <w:jc w:val="both"/>
      </w:pPr>
      <w:r>
        <w:rPr>
          <w:rFonts w:ascii="Times New Roman"/>
          <w:b w:val="false"/>
          <w:i w:val="false"/>
          <w:color w:val="000000"/>
          <w:sz w:val="28"/>
        </w:rPr>
        <w:t>
      9. Балалардың мектеп керек-жарағымен, киіммен, аяқ киіммен қамтамасыз етілуі:</w:t>
      </w:r>
    </w:p>
    <w:bookmarkEnd w:id="70"/>
    <w:bookmarkStart w:name="z87" w:id="71"/>
    <w:p>
      <w:pPr>
        <w:spacing w:after="0"/>
        <w:ind w:left="0"/>
        <w:jc w:val="both"/>
      </w:pPr>
      <w:r>
        <w:rPr>
          <w:rFonts w:ascii="Times New Roman"/>
          <w:b w:val="false"/>
          <w:i w:val="false"/>
          <w:color w:val="000000"/>
          <w:sz w:val="28"/>
        </w:rPr>
        <w:t>
      __________________________________________________________________________</w:t>
      </w:r>
    </w:p>
    <w:bookmarkEnd w:id="71"/>
    <w:bookmarkStart w:name="z88" w:id="72"/>
    <w:p>
      <w:pPr>
        <w:spacing w:after="0"/>
        <w:ind w:left="0"/>
        <w:jc w:val="both"/>
      </w:pPr>
      <w:r>
        <w:rPr>
          <w:rFonts w:ascii="Times New Roman"/>
          <w:b w:val="false"/>
          <w:i w:val="false"/>
          <w:color w:val="000000"/>
          <w:sz w:val="28"/>
        </w:rPr>
        <w:t>
      10. Тұратын жерінің санитариялық-эпидемиологиялық жағдайы:</w:t>
      </w:r>
    </w:p>
    <w:bookmarkEnd w:id="72"/>
    <w:bookmarkStart w:name="z89" w:id="73"/>
    <w:p>
      <w:pPr>
        <w:spacing w:after="0"/>
        <w:ind w:left="0"/>
        <w:jc w:val="both"/>
      </w:pPr>
      <w:r>
        <w:rPr>
          <w:rFonts w:ascii="Times New Roman"/>
          <w:b w:val="false"/>
          <w:i w:val="false"/>
          <w:color w:val="000000"/>
          <w:sz w:val="28"/>
        </w:rPr>
        <w:t>
      __________________________________________________________________________</w:t>
      </w:r>
    </w:p>
    <w:bookmarkEnd w:id="73"/>
    <w:bookmarkStart w:name="z90" w:id="74"/>
    <w:p>
      <w:pPr>
        <w:spacing w:after="0"/>
        <w:ind w:left="0"/>
        <w:jc w:val="both"/>
      </w:pPr>
      <w:r>
        <w:rPr>
          <w:rFonts w:ascii="Times New Roman"/>
          <w:b w:val="false"/>
          <w:i w:val="false"/>
          <w:color w:val="000000"/>
          <w:sz w:val="28"/>
        </w:rPr>
        <w:t>
      Комиссия төрағасы: ______________________ ______________________________</w:t>
      </w:r>
    </w:p>
    <w:bookmarkEnd w:id="74"/>
    <w:bookmarkStart w:name="z91" w:id="75"/>
    <w:p>
      <w:pPr>
        <w:spacing w:after="0"/>
        <w:ind w:left="0"/>
        <w:jc w:val="both"/>
      </w:pPr>
      <w:r>
        <w:rPr>
          <w:rFonts w:ascii="Times New Roman"/>
          <w:b w:val="false"/>
          <w:i w:val="false"/>
          <w:color w:val="000000"/>
          <w:sz w:val="28"/>
        </w:rPr>
        <w:t>
      Комиссия мүшелері: ______________________ _____________________________</w:t>
      </w:r>
    </w:p>
    <w:bookmarkEnd w:id="75"/>
    <w:bookmarkStart w:name="z92" w:id="76"/>
    <w:p>
      <w:pPr>
        <w:spacing w:after="0"/>
        <w:ind w:left="0"/>
        <w:jc w:val="both"/>
      </w:pPr>
      <w:r>
        <w:rPr>
          <w:rFonts w:ascii="Times New Roman"/>
          <w:b w:val="false"/>
          <w:i w:val="false"/>
          <w:color w:val="000000"/>
          <w:sz w:val="28"/>
        </w:rPr>
        <w:t>
      ___________________________ __________________________________________</w:t>
      </w:r>
    </w:p>
    <w:bookmarkEnd w:id="76"/>
    <w:bookmarkStart w:name="z93" w:id="77"/>
    <w:p>
      <w:pPr>
        <w:spacing w:after="0"/>
        <w:ind w:left="0"/>
        <w:jc w:val="both"/>
      </w:pPr>
      <w:r>
        <w:rPr>
          <w:rFonts w:ascii="Times New Roman"/>
          <w:b w:val="false"/>
          <w:i w:val="false"/>
          <w:color w:val="000000"/>
          <w:sz w:val="28"/>
        </w:rPr>
        <w:t>
      ___________________________ __________________________________________</w:t>
      </w:r>
    </w:p>
    <w:bookmarkEnd w:id="77"/>
    <w:bookmarkStart w:name="z94" w:id="78"/>
    <w:p>
      <w:pPr>
        <w:spacing w:after="0"/>
        <w:ind w:left="0"/>
        <w:jc w:val="both"/>
      </w:pPr>
      <w:r>
        <w:rPr>
          <w:rFonts w:ascii="Times New Roman"/>
          <w:b w:val="false"/>
          <w:i w:val="false"/>
          <w:color w:val="000000"/>
          <w:sz w:val="28"/>
        </w:rPr>
        <w:t>
      (қолдары) (тегі, аты, әкесінің аты)</w:t>
      </w:r>
    </w:p>
    <w:bookmarkEnd w:id="78"/>
    <w:bookmarkStart w:name="z95" w:id="79"/>
    <w:p>
      <w:pPr>
        <w:spacing w:after="0"/>
        <w:ind w:left="0"/>
        <w:jc w:val="both"/>
      </w:pPr>
      <w:r>
        <w:rPr>
          <w:rFonts w:ascii="Times New Roman"/>
          <w:b w:val="false"/>
          <w:i w:val="false"/>
          <w:color w:val="000000"/>
          <w:sz w:val="28"/>
        </w:rPr>
        <w:t>
      Жасалған актімен таныстым: _______________________________________________________</w:t>
      </w:r>
    </w:p>
    <w:bookmarkEnd w:id="79"/>
    <w:bookmarkStart w:name="z96" w:id="80"/>
    <w:p>
      <w:pPr>
        <w:spacing w:after="0"/>
        <w:ind w:left="0"/>
        <w:jc w:val="both"/>
      </w:pPr>
      <w:r>
        <w:rPr>
          <w:rFonts w:ascii="Times New Roman"/>
          <w:b w:val="false"/>
          <w:i w:val="false"/>
          <w:color w:val="000000"/>
          <w:sz w:val="28"/>
        </w:rPr>
        <w:t>
      __________________________________________________________________________</w:t>
      </w:r>
    </w:p>
    <w:bookmarkEnd w:id="80"/>
    <w:bookmarkStart w:name="z97" w:id="81"/>
    <w:p>
      <w:pPr>
        <w:spacing w:after="0"/>
        <w:ind w:left="0"/>
        <w:jc w:val="both"/>
      </w:pPr>
      <w:r>
        <w:rPr>
          <w:rFonts w:ascii="Times New Roman"/>
          <w:b w:val="false"/>
          <w:i w:val="false"/>
          <w:color w:val="000000"/>
          <w:sz w:val="28"/>
        </w:rPr>
        <w:t>
      Өтініш берушінің тегі, аты, әкесінің аты (бар болса) және қолы</w:t>
      </w:r>
    </w:p>
    <w:bookmarkEnd w:id="81"/>
    <w:bookmarkStart w:name="z98" w:id="82"/>
    <w:p>
      <w:pPr>
        <w:spacing w:after="0"/>
        <w:ind w:left="0"/>
        <w:jc w:val="both"/>
      </w:pPr>
      <w:r>
        <w:rPr>
          <w:rFonts w:ascii="Times New Roman"/>
          <w:b w:val="false"/>
          <w:i w:val="false"/>
          <w:color w:val="000000"/>
          <w:sz w:val="28"/>
        </w:rPr>
        <w:t>
      Тексеру жүргізілуден бас тартқан ___________________________________________________</w:t>
      </w:r>
    </w:p>
    <w:bookmarkEnd w:id="82"/>
    <w:bookmarkStart w:name="z99" w:id="83"/>
    <w:p>
      <w:pPr>
        <w:spacing w:after="0"/>
        <w:ind w:left="0"/>
        <w:jc w:val="both"/>
      </w:pPr>
      <w:r>
        <w:rPr>
          <w:rFonts w:ascii="Times New Roman"/>
          <w:b w:val="false"/>
          <w:i w:val="false"/>
          <w:color w:val="000000"/>
          <w:sz w:val="28"/>
        </w:rPr>
        <w:t>
      __________________________________________________________________________</w:t>
      </w:r>
    </w:p>
    <w:bookmarkEnd w:id="83"/>
    <w:bookmarkStart w:name="z100" w:id="84"/>
    <w:p>
      <w:pPr>
        <w:spacing w:after="0"/>
        <w:ind w:left="0"/>
        <w:jc w:val="both"/>
      </w:pPr>
      <w:r>
        <w:rPr>
          <w:rFonts w:ascii="Times New Roman"/>
          <w:b w:val="false"/>
          <w:i w:val="false"/>
          <w:color w:val="000000"/>
          <w:sz w:val="28"/>
        </w:rPr>
        <w:t>
      Өтініш берушінің (немесе отбасы мүшелерінің бірінің) тегі, аты, әкесінің аты (бар болса) және қолы</w:t>
      </w:r>
    </w:p>
    <w:bookmarkEnd w:id="84"/>
    <w:bookmarkStart w:name="z101" w:id="85"/>
    <w:p>
      <w:pPr>
        <w:spacing w:after="0"/>
        <w:ind w:left="0"/>
        <w:jc w:val="both"/>
      </w:pPr>
      <w:r>
        <w:rPr>
          <w:rFonts w:ascii="Times New Roman"/>
          <w:b w:val="false"/>
          <w:i w:val="false"/>
          <w:color w:val="000000"/>
          <w:sz w:val="28"/>
        </w:rPr>
        <w:t>
      (өтініш беруші тексеру жүргізуден бас тартқан жағдайда толтырылады)</w:t>
      </w:r>
    </w:p>
    <w:bookmarkEnd w:id="85"/>
    <w:bookmarkStart w:name="z102" w:id="86"/>
    <w:p>
      <w:pPr>
        <w:spacing w:after="0"/>
        <w:ind w:left="0"/>
        <w:jc w:val="both"/>
      </w:pPr>
      <w:r>
        <w:rPr>
          <w:rFonts w:ascii="Times New Roman"/>
          <w:b w:val="false"/>
          <w:i w:val="false"/>
          <w:color w:val="000000"/>
          <w:sz w:val="28"/>
        </w:rPr>
        <w:t>
      Күні _______</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13</w:t>
            </w:r>
            <w:r>
              <w:br/>
            </w:r>
            <w:r>
              <w:rPr>
                <w:rFonts w:ascii="Times New Roman"/>
                <w:b w:val="false"/>
                <w:i w:val="false"/>
                <w:color w:val="000000"/>
                <w:sz w:val="20"/>
              </w:rPr>
              <w:t>сәуірдегі</w:t>
            </w:r>
            <w:r>
              <w:br/>
            </w:r>
            <w:r>
              <w:rPr>
                <w:rFonts w:ascii="Times New Roman"/>
                <w:b w:val="false"/>
                <w:i w:val="false"/>
                <w:color w:val="000000"/>
                <w:sz w:val="20"/>
              </w:rPr>
              <w:t>№ 4/40</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ауданы бойынша</w:t>
            </w:r>
            <w:r>
              <w:br/>
            </w:r>
            <w:r>
              <w:rPr>
                <w:rFonts w:ascii="Times New Roman"/>
                <w:b w:val="false"/>
                <w:i w:val="false"/>
                <w:color w:val="000000"/>
                <w:sz w:val="20"/>
              </w:rPr>
              <w:t>әлеуметтік көмек көрсетудің, оның</w:t>
            </w:r>
            <w:r>
              <w:br/>
            </w:r>
            <w:r>
              <w:rPr>
                <w:rFonts w:ascii="Times New Roman"/>
                <w:b w:val="false"/>
                <w:i w:val="false"/>
                <w:color w:val="000000"/>
                <w:sz w:val="20"/>
              </w:rPr>
              <w:t>мөлшерін белгілеудің және мұқтаж</w:t>
            </w:r>
            <w:r>
              <w:br/>
            </w:r>
            <w:r>
              <w:rPr>
                <w:rFonts w:ascii="Times New Roman"/>
                <w:b w:val="false"/>
                <w:i w:val="false"/>
                <w:color w:val="000000"/>
                <w:sz w:val="20"/>
              </w:rPr>
              <w:t>азаматтардың жекелеген санаттарының</w:t>
            </w:r>
            <w:r>
              <w:br/>
            </w:r>
            <w:r>
              <w:rPr>
                <w:rFonts w:ascii="Times New Roman"/>
                <w:b w:val="false"/>
                <w:i w:val="false"/>
                <w:color w:val="000000"/>
                <w:sz w:val="20"/>
              </w:rPr>
              <w:t>тізбесін айқындаудың қағидаларына</w:t>
            </w:r>
            <w:r>
              <w:br/>
            </w:r>
            <w:r>
              <w:rPr>
                <w:rFonts w:ascii="Times New Roman"/>
                <w:b w:val="false"/>
                <w:i w:val="false"/>
                <w:color w:val="000000"/>
                <w:sz w:val="20"/>
              </w:rPr>
              <w:t>3-қосымша</w:t>
            </w:r>
          </w:p>
        </w:tc>
      </w:tr>
    </w:tbl>
    <w:bookmarkStart w:name="z105" w:id="87"/>
    <w:p>
      <w:pPr>
        <w:spacing w:after="0"/>
        <w:ind w:left="0"/>
        <w:jc w:val="left"/>
      </w:pPr>
      <w:r>
        <w:rPr>
          <w:rFonts w:ascii="Times New Roman"/>
          <w:b/>
          <w:i w:val="false"/>
          <w:color w:val="000000"/>
        </w:rPr>
        <w:t xml:space="preserve"> Учаскелік комиссияның № ______ қорытындысы</w:t>
      </w:r>
    </w:p>
    <w:bookmarkEnd w:id="87"/>
    <w:bookmarkStart w:name="z106" w:id="88"/>
    <w:p>
      <w:pPr>
        <w:spacing w:after="0"/>
        <w:ind w:left="0"/>
        <w:jc w:val="both"/>
      </w:pPr>
      <w:r>
        <w:rPr>
          <w:rFonts w:ascii="Times New Roman"/>
          <w:b w:val="false"/>
          <w:i w:val="false"/>
          <w:color w:val="000000"/>
          <w:sz w:val="28"/>
        </w:rPr>
        <w:t>
      20__ ж. ___ ______</w:t>
      </w:r>
    </w:p>
    <w:bookmarkEnd w:id="88"/>
    <w:bookmarkStart w:name="z107" w:id="89"/>
    <w:p>
      <w:pPr>
        <w:spacing w:after="0"/>
        <w:ind w:left="0"/>
        <w:jc w:val="both"/>
      </w:pP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туындауынабайланысты әлеуметтік көмек алуға өтініш берген адамның (отбасының) _________________________________________________________ өтінішін және оған қоса берілген</w:t>
      </w:r>
    </w:p>
    <w:bookmarkEnd w:id="89"/>
    <w:bookmarkStart w:name="z108" w:id="90"/>
    <w:p>
      <w:pPr>
        <w:spacing w:after="0"/>
        <w:ind w:left="0"/>
        <w:jc w:val="both"/>
      </w:pPr>
      <w:r>
        <w:rPr>
          <w:rFonts w:ascii="Times New Roman"/>
          <w:b w:val="false"/>
          <w:i w:val="false"/>
          <w:color w:val="000000"/>
          <w:sz w:val="28"/>
        </w:rPr>
        <w:t>
      (өтініш берушінің тегі, аты, әкесінің аты)</w:t>
      </w:r>
    </w:p>
    <w:bookmarkEnd w:id="90"/>
    <w:bookmarkStart w:name="z109" w:id="91"/>
    <w:p>
      <w:pPr>
        <w:spacing w:after="0"/>
        <w:ind w:left="0"/>
        <w:jc w:val="both"/>
      </w:pPr>
      <w:r>
        <w:rPr>
          <w:rFonts w:ascii="Times New Roman"/>
          <w:b w:val="false"/>
          <w:i w:val="false"/>
          <w:color w:val="000000"/>
          <w:sz w:val="28"/>
        </w:rPr>
        <w:t>
      құжаттарды қарап, ұсынылған құжаттар және өтініш берушінің (отбасының) материалдық жағдайын тексеру нәтижелерінің негізінде___________________________________________________________________________________</w:t>
      </w:r>
    </w:p>
    <w:bookmarkEnd w:id="91"/>
    <w:bookmarkStart w:name="z110" w:id="92"/>
    <w:p>
      <w:pPr>
        <w:spacing w:after="0"/>
        <w:ind w:left="0"/>
        <w:jc w:val="both"/>
      </w:pPr>
      <w:r>
        <w:rPr>
          <w:rFonts w:ascii="Times New Roman"/>
          <w:b w:val="false"/>
          <w:i w:val="false"/>
          <w:color w:val="000000"/>
          <w:sz w:val="28"/>
        </w:rPr>
        <w:t>
      (қажеттілігі, қажеттіліктің жоқтығы)</w:t>
      </w:r>
    </w:p>
    <w:bookmarkEnd w:id="92"/>
    <w:bookmarkStart w:name="z111" w:id="93"/>
    <w:p>
      <w:pPr>
        <w:spacing w:after="0"/>
        <w:ind w:left="0"/>
        <w:jc w:val="both"/>
      </w:pPr>
      <w:r>
        <w:rPr>
          <w:rFonts w:ascii="Times New Roman"/>
          <w:b w:val="false"/>
          <w:i w:val="false"/>
          <w:color w:val="000000"/>
          <w:sz w:val="28"/>
        </w:rPr>
        <w:t>
      адамға (отбасыға) өмірлік қиын жағдайдың туындауына байланысты әлеуметтік көмек ұсыну туралы қорытынды шығарады.</w:t>
      </w:r>
    </w:p>
    <w:bookmarkEnd w:id="93"/>
    <w:bookmarkStart w:name="z112" w:id="94"/>
    <w:p>
      <w:pPr>
        <w:spacing w:after="0"/>
        <w:ind w:left="0"/>
        <w:jc w:val="both"/>
      </w:pPr>
      <w:r>
        <w:rPr>
          <w:rFonts w:ascii="Times New Roman"/>
          <w:b w:val="false"/>
          <w:i w:val="false"/>
          <w:color w:val="000000"/>
          <w:sz w:val="28"/>
        </w:rPr>
        <w:t>
      Комиссия төрағасы: __________________ _______________________</w:t>
      </w:r>
    </w:p>
    <w:bookmarkEnd w:id="94"/>
    <w:bookmarkStart w:name="z113" w:id="95"/>
    <w:p>
      <w:pPr>
        <w:spacing w:after="0"/>
        <w:ind w:left="0"/>
        <w:jc w:val="both"/>
      </w:pPr>
      <w:r>
        <w:rPr>
          <w:rFonts w:ascii="Times New Roman"/>
          <w:b w:val="false"/>
          <w:i w:val="false"/>
          <w:color w:val="000000"/>
          <w:sz w:val="28"/>
        </w:rPr>
        <w:t>
      Комиссия мүшелері: __________________ _______________________</w:t>
      </w:r>
    </w:p>
    <w:bookmarkEnd w:id="95"/>
    <w:bookmarkStart w:name="z114" w:id="96"/>
    <w:p>
      <w:pPr>
        <w:spacing w:after="0"/>
        <w:ind w:left="0"/>
        <w:jc w:val="both"/>
      </w:pPr>
      <w:r>
        <w:rPr>
          <w:rFonts w:ascii="Times New Roman"/>
          <w:b w:val="false"/>
          <w:i w:val="false"/>
          <w:color w:val="000000"/>
          <w:sz w:val="28"/>
        </w:rPr>
        <w:t>
      __________________ _______________________</w:t>
      </w:r>
    </w:p>
    <w:bookmarkEnd w:id="96"/>
    <w:bookmarkStart w:name="z115" w:id="97"/>
    <w:p>
      <w:pPr>
        <w:spacing w:after="0"/>
        <w:ind w:left="0"/>
        <w:jc w:val="both"/>
      </w:pPr>
      <w:r>
        <w:rPr>
          <w:rFonts w:ascii="Times New Roman"/>
          <w:b w:val="false"/>
          <w:i w:val="false"/>
          <w:color w:val="000000"/>
          <w:sz w:val="28"/>
        </w:rPr>
        <w:t>
      __________________ _______________________</w:t>
      </w:r>
    </w:p>
    <w:bookmarkEnd w:id="97"/>
    <w:bookmarkStart w:name="z116" w:id="98"/>
    <w:p>
      <w:pPr>
        <w:spacing w:after="0"/>
        <w:ind w:left="0"/>
        <w:jc w:val="both"/>
      </w:pPr>
      <w:r>
        <w:rPr>
          <w:rFonts w:ascii="Times New Roman"/>
          <w:b w:val="false"/>
          <w:i w:val="false"/>
          <w:color w:val="000000"/>
          <w:sz w:val="28"/>
        </w:rPr>
        <w:t>
      __________________ _______________________</w:t>
      </w:r>
    </w:p>
    <w:bookmarkEnd w:id="98"/>
    <w:bookmarkStart w:name="z117" w:id="99"/>
    <w:p>
      <w:pPr>
        <w:spacing w:after="0"/>
        <w:ind w:left="0"/>
        <w:jc w:val="both"/>
      </w:pPr>
      <w:r>
        <w:rPr>
          <w:rFonts w:ascii="Times New Roman"/>
          <w:b w:val="false"/>
          <w:i w:val="false"/>
          <w:color w:val="000000"/>
          <w:sz w:val="28"/>
        </w:rPr>
        <w:t>
      (қолдары) (Т.А.Ә.)</w:t>
      </w:r>
    </w:p>
    <w:bookmarkEnd w:id="99"/>
    <w:bookmarkStart w:name="z118" w:id="100"/>
    <w:p>
      <w:pPr>
        <w:spacing w:after="0"/>
        <w:ind w:left="0"/>
        <w:jc w:val="both"/>
      </w:pPr>
      <w:r>
        <w:rPr>
          <w:rFonts w:ascii="Times New Roman"/>
          <w:b w:val="false"/>
          <w:i w:val="false"/>
          <w:color w:val="000000"/>
          <w:sz w:val="28"/>
        </w:rPr>
        <w:t>
      Қорытынды қоса берілген құжаттармен ___ данада 20__ ж. "___" ___________ қабылданды</w:t>
      </w:r>
    </w:p>
    <w:bookmarkEnd w:id="100"/>
    <w:bookmarkStart w:name="z119" w:id="101"/>
    <w:p>
      <w:pPr>
        <w:spacing w:after="0"/>
        <w:ind w:left="0"/>
        <w:jc w:val="both"/>
      </w:pPr>
      <w:r>
        <w:rPr>
          <w:rFonts w:ascii="Times New Roman"/>
          <w:b w:val="false"/>
          <w:i w:val="false"/>
          <w:color w:val="000000"/>
          <w:sz w:val="28"/>
        </w:rPr>
        <w:t>
      Құжаттарды қабылдаған кент, ауылдық округ әкімінің немесе уәкілетті орган қызметкерінің Т.А.Ә., лауазымы, қолы _______________________________________________________________</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