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498f" w14:textId="73c4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2017 жылғы 26 желтоқсандағы № 384 "Осакаров ауданындағы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28 қыркүйектегі № 116 шешімі. Қазақстан Республикасының Әділет министрлігінде 2021 жылғы 8 қазанда № 24679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2017 жылғы 26 желтоқсандағы № 384 "Осакаров ауданындағы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4559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