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c9735" w14:textId="5dc97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аудандық мәслихатының 2020 жылғы 28 желтоқсандағы № 512 "2021 - 2023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2021 жылғы 4 қарашадағы № 84 шешімі. Қазақстан Республикасының Әділет министрлігінде 2021 жылғы 15 қарашада № 25164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Нұра аудандық мәслихатының "2021 – 2023 жылдарға арналған аудандық бюджет туралы" 2020 жылғы 28 желтоқсандағы № 512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6148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 – 2023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2021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8 597 961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1 353 921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45 324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27 695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7 171 021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8 921 876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53 978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94 700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40 722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- 377 898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377 898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 түсімі – 94 700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40 722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323 920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6"/>
        <w:gridCol w:w="39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8 597 961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1 353 921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464 104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89 651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374 453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286 139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286 139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553 577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553 577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7 171 021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7 171 021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7 171 021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468"/>
        <w:gridCol w:w="987"/>
        <w:gridCol w:w="987"/>
        <w:gridCol w:w="6846"/>
        <w:gridCol w:w="22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8 921 876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983 201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195 376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170 657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165 837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 мен ұйымдардың күрделі шығыстары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салу мақсатында мүлікті бағалауды жүргізу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мемлекеттiк қызметтер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778 116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109 486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74 795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Төменгі тұрған бюджеттерге берілетін нысаналы ағымдағы трансферттер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642 583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46 139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Төменгі тұрған бюджеттерге берілетін нысаналы ағымдағы трансферттер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556 889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437 631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324 327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324 327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108 856 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68 776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81 966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42 604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1 277 790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859 913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739 913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197 789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542 124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үйлерін сатып алу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372 774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233 166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233 166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139 608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114 972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660 138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262 991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262 991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262 991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180 661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141 608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141 608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158 762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138 548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136 950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44 854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100 210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44 814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44 814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44 786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32 030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193 488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193 488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193 488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173 079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-мекендердің көшелерін күрделі және орташа жөндеу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146 999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қызметті қолдау және бәсекелестікті қорғау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қызметті қолдау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139 999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76 932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76 932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76 932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76 932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4 981 954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4 981 954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4 981 954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4 240 822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740 074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1591"/>
        <w:gridCol w:w="1025"/>
        <w:gridCol w:w="4125"/>
        <w:gridCol w:w="45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-377 898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1"/>
        <w:gridCol w:w="2268"/>
        <w:gridCol w:w="1461"/>
        <w:gridCol w:w="2001"/>
        <w:gridCol w:w="51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94 700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94 700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1"/>
        <w:gridCol w:w="864"/>
        <w:gridCol w:w="1823"/>
        <w:gridCol w:w="1823"/>
        <w:gridCol w:w="2946"/>
        <w:gridCol w:w="3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40 722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40 722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40 722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40 722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323 920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04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инвестициялық жобаларды іске асыруға бағытталған, бюджеттік даму бағдарламаларының тізбесі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675"/>
        <w:gridCol w:w="1424"/>
        <w:gridCol w:w="1424"/>
        <w:gridCol w:w="4430"/>
        <w:gridCol w:w="32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1 233 240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977 232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739 913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739 913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197 789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542 124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237 319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233 166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сумен жабдықтау және су бұру жүйелерін дамыту 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233 166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сумен жабдықтау және су бұру жүйелерін дамыту 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141 608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141 608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141 608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141 608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4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04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28 желтоксандағы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ағымдағы нысаналы трансферттер және бюджеттік кредиттер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1"/>
        <w:gridCol w:w="3339"/>
      </w:tblGrid>
      <w:tr>
        <w:trPr>
          <w:trHeight w:val="30" w:hRule="atLeast"/>
        </w:trPr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1 147 904</w:t>
            </w:r>
          </w:p>
        </w:tc>
      </w:tr>
      <w:tr>
        <w:trPr>
          <w:trHeight w:val="30" w:hRule="atLeast"/>
        </w:trPr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трансферттер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1 053 204</w:t>
            </w:r>
          </w:p>
        </w:tc>
      </w:tr>
      <w:tr>
        <w:trPr>
          <w:trHeight w:val="30" w:hRule="atLeast"/>
        </w:trPr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260 192</w:t>
            </w:r>
          </w:p>
        </w:tc>
      </w:tr>
      <w:tr>
        <w:trPr>
          <w:trHeight w:val="30" w:hRule="atLeast"/>
        </w:trPr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2017-2021 жылдарға арналған "Енбек" мемлекеттік бағдарламасы аясында еңбек нарығын дамытуға бағытталған шараларды іске асыруға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100 764</w:t>
            </w:r>
          </w:p>
        </w:tc>
      </w:tr>
      <w:tr>
        <w:trPr>
          <w:trHeight w:val="30" w:hRule="atLeast"/>
        </w:trPr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арттыруға, оның ішінде: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64 412</w:t>
            </w:r>
          </w:p>
        </w:tc>
      </w:tr>
      <w:tr>
        <w:trPr>
          <w:trHeight w:val="30" w:hRule="atLeast"/>
        </w:trPr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мүгедектерді міндетті гигиеналық құралдармен қамтамасыз ету нормаларын ұлғайту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5 359</w:t>
            </w:r>
          </w:p>
        </w:tc>
      </w:tr>
      <w:tr>
        <w:trPr>
          <w:trHeight w:val="30" w:hRule="atLeast"/>
        </w:trPr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техникалық көмекшi (компенсаторлық) құралдар тiзбесiн кеңейту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арнайы қозғалыс құралдары (кресло-арбалар)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</w:t>
            </w:r>
          </w:p>
        </w:tc>
      </w:tr>
      <w:tr>
        <w:trPr>
          <w:trHeight w:val="30" w:hRule="atLeast"/>
        </w:trPr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сурдотехникалық құралдар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</w:t>
            </w:r>
          </w:p>
        </w:tc>
      </w:tr>
      <w:tr>
        <w:trPr>
          <w:trHeight w:val="30" w:hRule="atLeast"/>
        </w:trPr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тифлотехникалық құралдар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25 774</w:t>
            </w:r>
          </w:p>
        </w:tc>
      </w:tr>
      <w:tr>
        <w:trPr>
          <w:trHeight w:val="30" w:hRule="atLeast"/>
        </w:trPr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санаторийлы-курорттық емдеу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24 892</w:t>
            </w:r>
          </w:p>
        </w:tc>
      </w:tr>
      <w:tr>
        <w:trPr>
          <w:trHeight w:val="30" w:hRule="atLeast"/>
        </w:trPr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-протездік-ортопедиялық көмек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3 004</w:t>
            </w:r>
          </w:p>
        </w:tc>
      </w:tr>
      <w:tr>
        <w:trPr>
          <w:trHeight w:val="30" w:hRule="atLeast"/>
        </w:trPr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көмек, оның ішінде: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56 300</w:t>
            </w:r>
          </w:p>
        </w:tc>
      </w:tr>
      <w:tr>
        <w:trPr>
          <w:trHeight w:val="30" w:hRule="atLeast"/>
        </w:trPr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мемлекеттік атаулы әлеуметтік көмек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-кепілдендірілген әлеуметтік пакет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Өнімді жұмыспен қамтуды және жаппай кәсіпкерлікті дамытудың 2017-2021 жылдарға арналған "Енбек" мемлекеттік бағдарламасы шеңберінде еңбек нарығында сұранысқа ие біліктіліктер мен дағдылар бойынша қысқа мерзімді кәсіптік оқытуға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бюджеттеріне мемлекеттік ұйымдардың: стационарлық және жартылай стационарлық үлгідегі медициналық-әлеуметтік мекемелердің, үйде қызмет көрсету, уақытша болу ұйымдарының, халықты жұмыспен қамту орталықтары жұмыскерлерінің жалақысын көтеруге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34 666</w:t>
            </w:r>
          </w:p>
        </w:tc>
      </w:tr>
      <w:tr>
        <w:trPr>
          <w:trHeight w:val="30" w:hRule="atLeast"/>
        </w:trPr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37 983</w:t>
            </w:r>
          </w:p>
        </w:tc>
      </w:tr>
      <w:tr>
        <w:trPr>
          <w:trHeight w:val="30" w:hRule="atLeast"/>
        </w:trPr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мұрағат мекемелерінде ерекше еңбек жағдайлары үшін мемлекеттік мәдениет ұйымдары мен мұрағат мекемелерінің басқарушы және негізгі персоналына лауазымдық жалақыға қосымша ақы белгілеуге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37 983</w:t>
            </w:r>
          </w:p>
        </w:tc>
      </w:tr>
      <w:tr>
        <w:trPr>
          <w:trHeight w:val="30" w:hRule="atLeast"/>
        </w:trPr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(облыстың маңызы бар қаланың) дене шынықтыру және спорт бөлімі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</w:t>
            </w:r>
          </w:p>
        </w:tc>
      </w:tr>
      <w:tr>
        <w:trPr>
          <w:trHeight w:val="30" w:hRule="atLeast"/>
        </w:trPr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ұйымдарының материалдық-техникалық базасын ұстауға және нығайтуға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1 722 </w:t>
            </w:r>
          </w:p>
        </w:tc>
      </w:tr>
      <w:tr>
        <w:trPr>
          <w:trHeight w:val="30" w:hRule="atLeast"/>
        </w:trPr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бөлімі және тұрғын үй инспекциясы бөлімі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753 307</w:t>
            </w:r>
          </w:p>
        </w:tc>
      </w:tr>
      <w:tr>
        <w:trPr>
          <w:trHeight w:val="30" w:hRule="atLeast"/>
        </w:trPr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автомобиль жолдарын (қала көшелерін) және елді мекендердің көшелерін күрделі, орташа және ағымдағы жөндеуге, оның ішінде 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120 339</w:t>
            </w:r>
          </w:p>
        </w:tc>
      </w:tr>
      <w:tr>
        <w:trPr>
          <w:trHeight w:val="30" w:hRule="atLeast"/>
        </w:trPr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жолдарын ағымдағы жөндеу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120 339</w:t>
            </w:r>
          </w:p>
        </w:tc>
      </w:tr>
      <w:tr>
        <w:trPr>
          <w:trHeight w:val="30" w:hRule="atLeast"/>
        </w:trPr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 (көлік инфрақұрылымының объектілері)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486 168</w:t>
            </w:r>
          </w:p>
        </w:tc>
      </w:tr>
      <w:tr>
        <w:trPr>
          <w:trHeight w:val="30" w:hRule="atLeast"/>
        </w:trPr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және (немесе) аз қамтылған көп балалы отбасылар үшін коммуналдық тұрғын үй қорының тұрғын үйін сатып алуға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</w:t>
            </w:r>
          </w:p>
        </w:tc>
      </w:tr>
      <w:tr>
        <w:trPr>
          <w:trHeight w:val="30" w:hRule="atLeast"/>
        </w:trPr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шаруашылығына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50 800</w:t>
            </w:r>
          </w:p>
        </w:tc>
      </w:tr>
      <w:tr>
        <w:trPr>
          <w:trHeight w:val="30" w:hRule="atLeast"/>
        </w:trPr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94 700</w:t>
            </w:r>
          </w:p>
        </w:tc>
      </w:tr>
      <w:tr>
        <w:trPr>
          <w:trHeight w:val="30" w:hRule="atLeast"/>
        </w:trPr>
        <w:tc>
          <w:tcPr>
            <w:tcW w:w="8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