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aef5" w14:textId="8cea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2020 жылғы 28 желтоқсандағы № 513 "2021-2023 жылдарға арналған ауылдар, кенттер және ауылдық округтердің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2021 жылғы 8 маусымдағы № 35 шешімі. Қазақстан Республикасының Әділет министрлігінде 2021 жылғы 17 маусымда № 23069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 "2021-2023 жылдарға арналған ауылдар, кенттер және ауылдық округтердің бюджеті туралы" 2020 жылғы 28 желтоқсандағы № 513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6149 болып тіркелген) келесі өзгерістер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– 2023 жылдарға арналған Нұра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138 163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20 958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117 205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146 347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- 8 184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8 184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8 184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 қосымшасына сәйкес жаңа редакцияда мазмұндалсын;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2021 – 2023 жылдарға арналған Шұбаркөл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27 383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26 406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27 383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2 қосымшасына сәйкес жаңа редакцияда мазмұндалсын;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2021 – 2023 жылдарға арналған Мұзбел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298 672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295 919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299 411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739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3 қосымшасына сәйкес жаңа редакцияда мазмұндалсын;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2021 – 2023 жылдарға арналған Тассуат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32 829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31 166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33 562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733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10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4 қосымшасына сәйкес жаңа редакцияда мазмұндалсын;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"5. 2021 – 2023 жылдарға арналған Егінді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29 022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26 709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29 484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462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5 қосымшасына сәйкес жаңа редакцияда мазмұндалсын;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2021 – 2023 жылдарға арналған Ахмет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24 512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22 484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25 871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1 359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1 359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6 қосымшасына сәйкес жаңа редакцияда мазмұндалсын;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2021 – 2023 жылдарға арналған Кұланөтпес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20 254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19 438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20 428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174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7 қосымшасына сәйкес жаңа редакцияда мазмұндалсын;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2021 – 2023 жылдарға арналған Жараспай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29 492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28 439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30 785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1 293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1 293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28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8 қосымшасына сәйкес жаңа редакцияда мазмұндалсын;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"11. 2021 – 2023 жылдарға арналған Көбетей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26 016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24 156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27 416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1 400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9 қосымшасына сәйкес жаңа редакцияда мазмұндалсын;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2021 – 2023 жылдарға арналған Балықтыкөл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24 364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24 092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24 364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10 қосымшасына сәйкес жаңа редакцияда мазмұндалсын;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2021 – 2023 жылдарға арналған Ақмешіт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28 905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27 656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29 853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948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948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37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11 қосымшасына сәйкес жаңа редакцияда мазмұндалсын;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2021 – 2023 жылдарға арналған Байтуған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29 153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24 061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34 479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- 5 326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5 326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5 326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40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12 қосымшасына сәйкес жаңа редакцияда мазмұндалсын;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2021 – 2023 жылдарға арналған Кәрім Мыңбаев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29 600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27 244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29 600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43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13 қосымшасына сәйкес жаңа редакцияда мазмұндалсын;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2021 – 2023 жылдарға арналған Кертінді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45 629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44 144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47 707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- 2 078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2 078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2 078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46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14 қосымшасына сәйкес жаңа редакцияда мазмұндалсын;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2021 – 2023 жылдарға арналған Қайнар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51 548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48 303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52 677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1 129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1 129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15 қосымшасына сәйкес жаңа редакцияда мазмұндалсын;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2021 – 2023 жылдарға арналған Қарой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33 632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33 028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33 632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16 қосымшасына сәйкес жаңа редакцияда мазмұндалсын;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2021 – 2023 жылдарға арналған Баршын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32 571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29 994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32 571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17 қосымшасына сәйкес жаңа редакцияда мазмұндалсын;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2021 – 2023 жылдарға арналған Жанбөбек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30 563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29 570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30 563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64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18 қосымшасына сәйкес жаңа редакцияда мазмұндалсын.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маусымдағы №35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Нұра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117 205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117 205 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117 205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580"/>
        <w:gridCol w:w="1224"/>
        <w:gridCol w:w="1224"/>
        <w:gridCol w:w="6017"/>
        <w:gridCol w:w="23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146 347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53 418 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4661"/>
        <w:gridCol w:w="41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- 8 184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Шұбаркөл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1 660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1 660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Мұзбел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298 672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295 919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701"/>
        <w:gridCol w:w="1478"/>
        <w:gridCol w:w="1478"/>
        <w:gridCol w:w="4714"/>
        <w:gridCol w:w="28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299 411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27 119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27 119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27 119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26 909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 – Ел бесігі" жобасы шеңберінде ауылдық елді мекендердегі әлеуметтік және инженерлік инфрақұрылым бойынша іс-шараларды іске асыру 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-739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Тассуат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31 166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31 166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31 166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1 574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-733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Егінді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26 709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26 709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26 709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1 578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Ахмет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22 484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22 484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22 484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2 040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4661"/>
        <w:gridCol w:w="41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- 1 359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Құланөтпес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19 438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19 438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19 438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Жараспай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28 439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28 439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28 439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724"/>
        <w:gridCol w:w="1526"/>
        <w:gridCol w:w="1526"/>
        <w:gridCol w:w="4869"/>
        <w:gridCol w:w="25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30 785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24 674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24 674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24 674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24 464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 – Ел бесігі" жобасы шеңберінде ауылдық елді мекендердегі әлеуметтік және инженерлік инфрақұрылым бойынша іс-шараларды іске асыру 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4661"/>
        <w:gridCol w:w="41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- 1 293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Көбетей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24 156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24 156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24 156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159"/>
        <w:gridCol w:w="1159"/>
        <w:gridCol w:w="4661"/>
        <w:gridCol w:w="41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- 1 400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703"/>
        <w:gridCol w:w="1703"/>
        <w:gridCol w:w="2177"/>
        <w:gridCol w:w="50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5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Балықтыкөл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24 092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24 092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24 092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965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4"/>
        <w:gridCol w:w="1404"/>
        <w:gridCol w:w="1404"/>
        <w:gridCol w:w="5646"/>
        <w:gridCol w:w="24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Ақмешіт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27 656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27 656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27 656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95"/>
        <w:gridCol w:w="1295"/>
        <w:gridCol w:w="5206"/>
        <w:gridCol w:w="32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-948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5"/>
        <w:gridCol w:w="1825"/>
        <w:gridCol w:w="1825"/>
        <w:gridCol w:w="1825"/>
        <w:gridCol w:w="1825"/>
        <w:gridCol w:w="31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1926"/>
        <w:gridCol w:w="1926"/>
        <w:gridCol w:w="2461"/>
        <w:gridCol w:w="40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4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Байтуған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382"/>
        <w:gridCol w:w="369"/>
        <w:gridCol w:w="405"/>
        <w:gridCol w:w="6"/>
        <w:gridCol w:w="3"/>
        <w:gridCol w:w="590"/>
        <w:gridCol w:w="632"/>
        <w:gridCol w:w="422"/>
        <w:gridCol w:w="1649"/>
        <w:gridCol w:w="2136"/>
        <w:gridCol w:w="1691"/>
        <w:gridCol w:w="2809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29 153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24 061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24 061 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24 061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- 5 326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Кәрім Мыңбаев ауылының бюджеті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81"/>
        <w:gridCol w:w="1181"/>
        <w:gridCol w:w="1620"/>
        <w:gridCol w:w="523"/>
        <w:gridCol w:w="524"/>
        <w:gridCol w:w="736"/>
        <w:gridCol w:w="474"/>
        <w:gridCol w:w="953"/>
        <w:gridCol w:w="475"/>
        <w:gridCol w:w="1916"/>
        <w:gridCol w:w="2717"/>
      </w:tblGrid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27 244 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27 244 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27 244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27 468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27 468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27 468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27 258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1 632 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Кертінді ауылының бюджеті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99"/>
        <w:gridCol w:w="6"/>
        <w:gridCol w:w="349"/>
        <w:gridCol w:w="349"/>
        <w:gridCol w:w="3"/>
        <w:gridCol w:w="309"/>
        <w:gridCol w:w="309"/>
        <w:gridCol w:w="337"/>
        <w:gridCol w:w="3"/>
        <w:gridCol w:w="239"/>
        <w:gridCol w:w="315"/>
        <w:gridCol w:w="723"/>
        <w:gridCol w:w="732"/>
        <w:gridCol w:w="6"/>
        <w:gridCol w:w="27"/>
        <w:gridCol w:w="27"/>
        <w:gridCol w:w="12"/>
        <w:gridCol w:w="1802"/>
        <w:gridCol w:w="594"/>
        <w:gridCol w:w="646"/>
        <w:gridCol w:w="929"/>
        <w:gridCol w:w="941"/>
        <w:gridCol w:w="2543"/>
      </w:tblGrid>
      <w:tr>
        <w:trPr>
          <w:trHeight w:val="30" w:hRule="atLeast"/>
        </w:trPr>
        <w:tc>
          <w:tcPr>
            <w:tcW w:w="0" w:type="auto"/>
            <w:gridSpan w:val="2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0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45 629</w:t>
            </w:r>
          </w:p>
        </w:tc>
      </w:tr>
      <w:tr>
        <w:trPr>
          <w:trHeight w:val="30" w:hRule="atLeast"/>
        </w:trPr>
        <w:tc>
          <w:tcPr>
            <w:tcW w:w="10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10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10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0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0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10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44 144 </w:t>
            </w:r>
          </w:p>
        </w:tc>
      </w:tr>
      <w:tr>
        <w:trPr>
          <w:trHeight w:val="30" w:hRule="atLeast"/>
        </w:trPr>
        <w:tc>
          <w:tcPr>
            <w:tcW w:w="10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44 144 </w:t>
            </w:r>
          </w:p>
        </w:tc>
      </w:tr>
      <w:tr>
        <w:trPr>
          <w:trHeight w:val="30" w:hRule="atLeast"/>
        </w:trPr>
        <w:tc>
          <w:tcPr>
            <w:tcW w:w="10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44 144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 – Ел бесігі" жобасы шеңберінде ауылдық елді мекендердегі әлеуметтік және инженерлік инфрақұрылым бойынша іс-шараларды іске асыру 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- 2 078</w:t>
            </w:r>
          </w:p>
        </w:tc>
      </w:tr>
      <w:tr>
        <w:trPr>
          <w:trHeight w:val="30" w:hRule="atLeast"/>
        </w:trPr>
        <w:tc>
          <w:tcPr>
            <w:tcW w:w="10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4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4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Қайнар ауылының бюджеті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94"/>
        <w:gridCol w:w="183"/>
        <w:gridCol w:w="267"/>
        <w:gridCol w:w="289"/>
        <w:gridCol w:w="2"/>
        <w:gridCol w:w="7"/>
        <w:gridCol w:w="302"/>
        <w:gridCol w:w="436"/>
        <w:gridCol w:w="478"/>
        <w:gridCol w:w="7"/>
        <w:gridCol w:w="7"/>
        <w:gridCol w:w="1217"/>
        <w:gridCol w:w="1266"/>
        <w:gridCol w:w="3320"/>
        <w:gridCol w:w="1569"/>
        <w:gridCol w:w="2056"/>
      </w:tblGrid>
      <w:tr>
        <w:trPr>
          <w:trHeight w:val="30" w:hRule="atLeast"/>
        </w:trPr>
        <w:tc>
          <w:tcPr>
            <w:tcW w:w="0" w:type="auto"/>
            <w:gridSpan w:val="1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48 303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48 303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48 303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52 677</w:t>
            </w:r>
          </w:p>
        </w:tc>
      </w:tr>
      <w:tr>
        <w:trPr>
          <w:trHeight w:val="30" w:hRule="atLeast"/>
        </w:trPr>
        <w:tc>
          <w:tcPr>
            <w:tcW w:w="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28 408</w:t>
            </w:r>
          </w:p>
        </w:tc>
      </w:tr>
      <w:tr>
        <w:trPr>
          <w:trHeight w:val="30" w:hRule="atLeast"/>
        </w:trPr>
        <w:tc>
          <w:tcPr>
            <w:tcW w:w="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28 408</w:t>
            </w:r>
          </w:p>
        </w:tc>
      </w:tr>
      <w:tr>
        <w:trPr>
          <w:trHeight w:val="30" w:hRule="atLeast"/>
        </w:trPr>
        <w:tc>
          <w:tcPr>
            <w:tcW w:w="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28 408</w:t>
            </w:r>
          </w:p>
        </w:tc>
      </w:tr>
      <w:tr>
        <w:trPr>
          <w:trHeight w:val="30" w:hRule="atLeast"/>
        </w:trPr>
        <w:tc>
          <w:tcPr>
            <w:tcW w:w="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28 198</w:t>
            </w:r>
          </w:p>
        </w:tc>
      </w:tr>
      <w:tr>
        <w:trPr>
          <w:trHeight w:val="30" w:hRule="atLeast"/>
        </w:trPr>
        <w:tc>
          <w:tcPr>
            <w:tcW w:w="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2 177 </w:t>
            </w:r>
          </w:p>
        </w:tc>
      </w:tr>
      <w:tr>
        <w:trPr>
          <w:trHeight w:val="30" w:hRule="atLeast"/>
        </w:trPr>
        <w:tc>
          <w:tcPr>
            <w:tcW w:w="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2 177</w:t>
            </w:r>
          </w:p>
        </w:tc>
      </w:tr>
      <w:tr>
        <w:trPr>
          <w:trHeight w:val="30" w:hRule="atLeast"/>
        </w:trPr>
        <w:tc>
          <w:tcPr>
            <w:tcW w:w="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6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Қарой ауылының бюджеті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9"/>
        <w:gridCol w:w="5"/>
        <w:gridCol w:w="345"/>
        <w:gridCol w:w="667"/>
        <w:gridCol w:w="11"/>
        <w:gridCol w:w="11"/>
        <w:gridCol w:w="11"/>
        <w:gridCol w:w="11"/>
        <w:gridCol w:w="8"/>
        <w:gridCol w:w="1422"/>
        <w:gridCol w:w="477"/>
        <w:gridCol w:w="477"/>
        <w:gridCol w:w="521"/>
        <w:gridCol w:w="5"/>
        <w:gridCol w:w="772"/>
        <w:gridCol w:w="775"/>
        <w:gridCol w:w="835"/>
        <w:gridCol w:w="2404"/>
        <w:gridCol w:w="2474"/>
      </w:tblGrid>
      <w:tr>
        <w:trPr>
          <w:trHeight w:val="30" w:hRule="atLeast"/>
        </w:trPr>
        <w:tc>
          <w:tcPr>
            <w:tcW w:w="0" w:type="auto"/>
            <w:gridSpan w:val="1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33 632</w:t>
            </w:r>
          </w:p>
        </w:tc>
      </w:tr>
      <w:tr>
        <w:trPr>
          <w:trHeight w:val="30" w:hRule="atLeast"/>
        </w:trPr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33 028 </w:t>
            </w:r>
          </w:p>
        </w:tc>
      </w:tr>
      <w:tr>
        <w:trPr>
          <w:trHeight w:val="30" w:hRule="atLeast"/>
        </w:trPr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33 028 </w:t>
            </w:r>
          </w:p>
        </w:tc>
      </w:tr>
      <w:tr>
        <w:trPr>
          <w:trHeight w:val="30" w:hRule="atLeast"/>
        </w:trPr>
        <w:tc>
          <w:tcPr>
            <w:tcW w:w="1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33 028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 – Ел бесігі" жобасы шеңберінде ауылдық елді мекендердегі әлеуметтік және инженерлік инфрақұрылым бойынша іс-шараларды іске асыру </w:t>
            </w:r>
          </w:p>
        </w:tc>
        <w:tc>
          <w:tcPr>
            <w:tcW w:w="2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7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Баршын ауылының бюджеті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81"/>
        <w:gridCol w:w="1181"/>
        <w:gridCol w:w="1620"/>
        <w:gridCol w:w="523"/>
        <w:gridCol w:w="524"/>
        <w:gridCol w:w="736"/>
        <w:gridCol w:w="474"/>
        <w:gridCol w:w="953"/>
        <w:gridCol w:w="475"/>
        <w:gridCol w:w="1916"/>
        <w:gridCol w:w="2717"/>
      </w:tblGrid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32 571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29 994 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29 994 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29 994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32 571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30 743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30 743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30 743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30 533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Жанбөбек ауылының бюджеті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81"/>
        <w:gridCol w:w="1181"/>
        <w:gridCol w:w="1620"/>
        <w:gridCol w:w="523"/>
        <w:gridCol w:w="524"/>
        <w:gridCol w:w="736"/>
        <w:gridCol w:w="474"/>
        <w:gridCol w:w="953"/>
        <w:gridCol w:w="475"/>
        <w:gridCol w:w="1916"/>
        <w:gridCol w:w="2717"/>
      </w:tblGrid>
      <w:tr>
        <w:trPr>
          <w:trHeight w:val="30" w:hRule="atLeast"/>
        </w:trPr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30 563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29 570 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29 570 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29 570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бағдарламаның әкімшісі 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30 563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29 360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