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b483" w14:textId="55ab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2020 жылғы 29 желтоқсандағы № VI-64/528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2021 жылғы 9 қарашадағы № VII-11/85 шешімі. Қазақстан Республикасының Әділет министрлігінде 2021 жылғы 17 қарашада № 25198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2020 жылғы 29 желтоқсандағы № VI-64/528 "2021-2023 жылдарға арналған аудандық бюджет туралы" (Нормативтік құқықтық актілерді мемлекеттік тіркеу тізілімінде № 22016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10894824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2076481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11788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8795555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11552315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44446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60700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16254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-701937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701937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60700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16254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657491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- 11/85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10894824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8795555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8794349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9"/>
        <w:gridCol w:w="29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11552315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5"/>
        <w:gridCol w:w="1361"/>
        <w:gridCol w:w="1361"/>
        <w:gridCol w:w="5496"/>
        <w:gridCol w:w="24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8"/>
        <w:gridCol w:w="4961"/>
        <w:gridCol w:w="26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8"/>
        <w:gridCol w:w="1368"/>
        <w:gridCol w:w="5462"/>
        <w:gridCol w:w="24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аумағының қала құрылысын дамыту және елді мекендердің бас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720"/>
        <w:gridCol w:w="1518"/>
        <w:gridCol w:w="1519"/>
        <w:gridCol w:w="4309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жоспарларының схемаларын әзірлеу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5002974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-701937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- 11/85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27"/>
        <w:gridCol w:w="1323"/>
        <w:gridCol w:w="1323"/>
        <w:gridCol w:w="5339"/>
        <w:gridCol w:w="27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