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5299" w14:textId="e185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2020 жылғы 29 желтоқсандағы № VI-64/528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2021 жылғы 22 шілдедегі № VII - 8/69 шешімі. Қазақстан Республикасының Әділет министрлігінде 2021 жылғы 11 тамызда № 23957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2020 жылғы 29 желтоқсандағы № VI-64/528 "2021-2023 жылдарға арналған аудандық бюджет туралы" (Нормативтік құқықтық актілерді мемлекеттік тіркеу тізілімінде № 22016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11651944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2076481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11785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9552678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12469067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45003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16254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-862126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862126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16254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817123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Аудан әкімдігінің 2021 жылға арналған резерві 34000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- 8/69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Негiзгі капиталды сатудан түсетiн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9552678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9"/>
        <w:gridCol w:w="29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12469067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284748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 (облыстық маңызы бар қала) әкімінің қызметін қамтамасыз ету жөніндегі қызметтер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903204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5"/>
        <w:gridCol w:w="1361"/>
        <w:gridCol w:w="1361"/>
        <w:gridCol w:w="5496"/>
        <w:gridCol w:w="24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органның күрделі шығыстары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3"/>
        <w:gridCol w:w="1423"/>
        <w:gridCol w:w="4810"/>
        <w:gridCol w:w="29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765822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731072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562409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551378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8"/>
        <w:gridCol w:w="1368"/>
        <w:gridCol w:w="5462"/>
        <w:gridCol w:w="2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аумағының қала құрылысын дамыту және елді мекендердің бас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20"/>
        <w:gridCol w:w="1518"/>
        <w:gridCol w:w="1519"/>
        <w:gridCol w:w="4309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жоспарларының схемаларын әзірлеу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 - 8/69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VI-64/528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27"/>
        <w:gridCol w:w="1323"/>
        <w:gridCol w:w="1323"/>
        <w:gridCol w:w="5339"/>
        <w:gridCol w:w="27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II.Шығындар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