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4a93" w14:textId="f584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жерлерін аймақтарға бөлу жобасын (схемасын) бекіту және жер салығының базалық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2021 жылғы 11 қарашадағы № 7 шешімі. Қазақстан Республикасының Әділет министрлігінде 2021 жылғы 19 қарашада № 25245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01.01.2022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Бұқар жырау аудандық мәслихаты 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ауданының жерлерін аймақтарға бөлу жобасы (схемасы)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ауданының жерлерін аймақтарға бөлу жобасының (схемасының) негізінде жер салығының базалық мөлшерлемелеріне жер салығы мөлшерлемелері арттырылсын.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ЖЕРДІ АЙМАҚТАРҒА БӨЛУ ЖОБАСЫ (СХЕМАСЫ)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жерлерін аймақтарға бөлу жобасының (схемасының) негізінде жер салығының базалық мөлшерлемелеріне жер салығы мөлшерлемелері арттырылсын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орналасу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Құшоқы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ауылдық округі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Үміткер ауылдық округі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