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0152" w14:textId="be201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2020 жылғы 25 желтоқсандағы № 73/762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2021 жылғы 11 қарашадағы № 14/134 шешімі. Қазақстан Республикасының Әділет министрлігінде 2021 жылғы 22 қарашада № 25265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 аудандық маслихаты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Абай аудандық мәслихаттың "2021-2023 жылдарға арналған аудандық бюджет туралы" 2020 жылғы 25 желтоқсандағы № 73/762 (Нормативтік құқықтық актілерді мемлекеттік тіркеу тізілімінде № 21958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2021–2023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11 957 590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3 766 221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64 624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62 916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8 063 829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12 765 031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40 454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78 238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37 784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теңге, оның ішінде: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– 847 895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847 895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78 238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37 784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пайдаланатын қалдықтары – 807 441 мың теңге.";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Абай ауданы әкімдігінің 2021 жылға арналған резерві 71 873 мың теңге сомасында бекітілсін.";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14/134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73/762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11 957 590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3 766 221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1 614 239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1 503 975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1 274 963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8 063 829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8 063 817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8 063 817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12 765 031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1 143 292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2 139 882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1 039 070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саясат, мәдениет, тілдерді дамыту және спорт саласында мемлекеттік саясатты жергілікті деңгейде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7 155 212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5 467 331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-847 895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73/762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жоғары тұрған бюджеттерден берілетін нысаналы трансферттер мен бюджеттік кредиттер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2 332 094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1 459 348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1 180 799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Өнімді жұмыспен қамтуды және жаппай кәсіпкерлікті дамытудың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қызметкерлеріне лауазымдық жалақыларына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және жартылай стационарлық үлгідегі медициналық-әлеуметтік мекемелер, үйде қызмет көрсету, уақытша болу ұйымдары, халықты жұмыспен қамту орталықтары мемлекеттік ұйымдары қызметкерлерінің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486 896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278 549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бағдарламасының шеңберінде еңбек нарығында талап етілген кәсіп және дағды бойынша жұмысшы кадрларын қысқа мерзімді кәсіптік оқытуға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ұйымдарының материалдық-техникалық базасын ұстауға және нығайтуға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794 508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635 408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175 187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Құрма ауылындағы ауылдық клубты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берілетін 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11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14/134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73/762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маңызы бар қалалар, ауылдар, кенттер, ауылдық округтер бюджеттеріне нысаналы трансферттер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