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7318e" w14:textId="93731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қаласының әкімдігінің 2021 жылғы 15 қарашадағы № 62/01 қаулысы. Қазақстан Республикасының Әділет министрлігінде 2021 жылғы 22 қарашада № 25252 болып тіркелді. Күші жойылды - Қарағанды облысы Шахтинск қаласының әкімдігінің 2024 жылғы 11 қазандағы № 42/01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Шахтинск қаласының әкімдігінің 11.10.2024 </w:t>
      </w:r>
      <w:r>
        <w:rPr>
          <w:rFonts w:ascii="Times New Roman"/>
          <w:b w:val="false"/>
          <w:i w:val="false"/>
          <w:color w:val="ff0000"/>
          <w:sz w:val="28"/>
        </w:rPr>
        <w:t>№ 42/01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31 бабы, 1-тармағының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"Сауда қызметін реттеу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атқарушының 2015 жылғы 27 наурыздағы № 264 "Ішкі сауда қағидаларын бекіту туралы" (нормативтік құқықтық актілерді мемлекеттік тіркеу Тізілімінде № 11148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Шахтинск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Стационарлық емес сауда объектілерін орналастыру орындары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сайкес айқындалсын және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Шахтинск қаласы әкімінің жетекшілік ететін орынбасарына жүктелсін.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Шахтинск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Халтонов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Стационарлық емес сауда объектілерін орналастыру орындары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орналасқан жері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жатқан алаңы,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кезеңі,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қаласы, Парковая көшесі, № 16 үй аумағында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Азық-түлік, азық-түлік емес тауарларды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нысандары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қаласы, Парковая көшесі, № 16 үй аумағында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нысандары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қаласы, 40-лет Победы көшесі, № 43 А үй аумағында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"Арай"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қаласы, 40-лет Победы көшесі, № 43 А үй аумағында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"Арай"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қаласы, 40-лет Победы көшесі, № 80 үй аумағында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нысандары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қаласы, 40-лет Победы көшесі, № 80 үй аумағында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нысандары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қаласы, Карл Маркс атындағы көше, № 44 Г үй аумағында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"Сапфир"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қаласы, Виктор Хар көшесі, № 7 А үй аумағында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"Универсам"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қаласы, Абай Құнанбаев даңғылы мен Карл Маркс атындағы көшенің қиылысында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нысандары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қаласы, Карл Маркс атындағы көше, № 56 үй аумағында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"Чунга-Чанга"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қаласы, Карл Маркс атындағы көше, № 56 үй аумағында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"Чунга-Чанга"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қаласы, Молодежная көшесі, № 51 Б ғимараты аумағында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нысандары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қаласы, Молодежная көшесі, № 51 Б ғимараты аумағында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нысандары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Новодолинский кенті, Дзержинский көшесі, № 9 А ғимараты аумағында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"Продукты"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Долинка кенті, Садовая көшесі, № 58 ғимараты аумағында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нысандары жоқ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