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3e754" w14:textId="b53e7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Саран қаласындағы салық салу объектісінің орналасуын ескеретін аймаққа бөлу коэффициенттерін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Саран қаласының әкімдігінің 2021 жылғы 2 қарашадағы № 77/15 қаулысы. Қазақстан Республикасының Әділет министрлігінде 2021 жылғы 5 қарашада № 25035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Осы қаулы 01.01.2022 бастап қолданысқа енгізіледі.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(Салық кодексі) Қазақстан Республикасы Кодексінің 529-бабы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"Аймаққа бөлу коэффициентін есептеу әдістемесін бекіту туралы" Қазақстан Республикасы Ақпарат және коммуникациялар министрінің 2018 жылғы 12 қарашадағы № 475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№17847 болып тіркелген) сәйкес Саран қаласының әкімдігі ҚАУЛЫ ЕТЕДІ: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Саран қаласындағы салық салу объектісінің орналасуын ескеретін аймаққа бөлу </w:t>
      </w:r>
      <w:r>
        <w:rPr>
          <w:rFonts w:ascii="Times New Roman"/>
          <w:b w:val="false"/>
          <w:i w:val="false"/>
          <w:color w:val="000000"/>
          <w:sz w:val="28"/>
        </w:rPr>
        <w:t>коэффициенттері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Саран қаласы әкімінің жетекшілік ететін орынбасарына жүктелсін.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2022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Саран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Темирханов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қаласы әкімідігінің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77/15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 бекітілген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Саран қаласындағы салық салу объектісінің орналасуын ескеретін аймаққа бөлу коэффициенттері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47"/>
        <w:gridCol w:w="6980"/>
        <w:gridCol w:w="2473"/>
      </w:tblGrid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орналасқан жері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бөлу коэффициенті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қаласы, көп қабатты құрылыс: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қаласы, Московская көшесі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қаласы, Жамбыл көшесі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қаласы, Победа көшесі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қаласы, Чкалов көшесі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қаласы, "Горняк" шағын аудан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қаласы, Шахтерская көшесі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қаласы, Коминтерн көшесі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қаласы, Зимина көшесі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қаласы, Жакенов көшесі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қаласы, Саранская көшесі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қаласы, Ленин көшесі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қаласы, Кужанов көшесі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қаласы, Абай көшесі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қаласы, 1а шағын аудан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қаласы, жеке құрылыс: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қаласы, Заречная көшесі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қаласы, Стадионная көшесі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қаласы, Макаренко көшесі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қаласы, Сарыарка көшесі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қаласы, Пирогов көшесі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қаласы, Огородняя көшесі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қаласы, Калинин көшесі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қаласы, Капитальная көшесі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қаласы, Трудовая көшесі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қаласы, Жамбыл көшесі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қаласы, Победа көшесі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қаласы, Чкалов көшесі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қаласы, Безымянная көшесі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қаласы, Черняховский көшесі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қаласы, Водоканальная көшесі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қаласы, Киров көшесі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қаласы, Тимирязев көшесі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қаласы, Челюскин көшесі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қаласы, Шахтерская көшесі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қаласы, Набережная көшесі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қаласы, Луговая көшесі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қаласы, Степная көшесі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қаласы, Гоголь көшесі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қаласы, Труд көшесі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қаласы, Свердлов көшесі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қаласы, Кутузов көшесі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қаласы, Кошевой көшесі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қаласы, Центральный тұйық көшесі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қаласы, Северный тұйық көшесі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қаласы, Чкалов көшесі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қаласы, Гастелло көшесі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қаласы, Солнечная көшесі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қаласы, Юность көшесі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қаласы, Матросов көшесі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қаласы, Угольщиков көшесі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қаласы, Дружба көшесі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қаласы, Кольцевая көшесі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қаласы, Фестивальная көшесі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қаласы, Крайняя көшесі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қаласы, Буденный көшесі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қаласы, Комаров көшесі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қаласы, Котовский көшесі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қаласы, Маресьев көшесі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қаласы, Амурская көшесі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қаласы, Пролетарская көшесі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қаласы, Просторный тұйық көшесі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қаласы, Рокоссовский көшесі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қаласы, Лазо көшесі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қаласы, Раскова көшесі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қаласы, Веселая көшесі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қаласы, Студенческая көшесі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қаласы, Химиков көшесі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қаласы, Щорс көшесі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қаласы, Пархоменко көшесі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қаласы, Чудесная көшесі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қаласы, Ньютон көшесі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қаласы, Менделеев көшесі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қаласы, Довженко көшесі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қаласы, Пограничный көшесі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қаласы, Энгельс көшесі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қаласы, Киевская көшесі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қаласы, Рабочая көшесі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қаласы, Шахтерская көшесі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қаласы, Молодежная көшесі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қаласы, Жуковский көшесі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қаласы, Октябрьская көшесі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қаласы, Коммунальная көшесі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қаласы, Тургенев көшесі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қаласы, Строительная көшесі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қаласы, Доковская көшесі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қаласы, Орталық арттыру қосалқы станциясы -2 көшесі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қаласы, 2 шағын аудан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қаласы, 3 шағын аудан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қаласы, "Химик" шағын аудан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қаласы, Новая көшесі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қаласы, Станционная көшесі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қаласы, Маяковский көшесі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қаласы, Островский көшесі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қаласы, Высоковольтная көшесі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қаласы, Лермонтов көшесі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қаласы, Пушкин көшесі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қаласы, Чапаев көшесі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қаласы, Шмидт көшесі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қаласы, Ударная көшесі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қаласы, Вахтерская көшесі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қаласы, Цветная көшесі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қаласы, Восточная көшесі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қаласы, Клары Цеткин көшесі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қаласы, Кузнецкая көшесі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қаласы, Асфальтная көшесі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қаласы, Красин көшесі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қаласы, Фурманов көшесі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қаласы, Фабричная көшесі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қаласы, 2-ші Фабричная көшесі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қаласы, 3-ші Фабричная көшесі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қаласы, Павлов көшесі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қаласы, Ушаков көшесі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қаласы, Дубовский тұйық көшесі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қаласы, Горноспасательная көшесі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қаласы, Угольная көшесі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қаласы, Некрасов көшесі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қаласы, Панфилов көшесі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қаласы, Цимлянская көшесі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қаласы, Спортивная көшесі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қаласы, Нуркен көшесі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қаласы, Проточная көшесі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қаласы, Ибаррури көшесі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қаласы, Крылов көшесі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қаласы, Амангельды көшесі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қаласы, Казахстанская көшесі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қаласы, Арбатская көшесі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қаласы, Геологическая көшесі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қаласы, Морозов көшесі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қаласы, Разведчиков көшесі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қаласы, Арычная көшесі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қаласы, Шоссейная көшесі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қаласы, Сакен көшесі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қаласы, Шевцовой көшесі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қаласы, Новодубовская станциясы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Саран қаласы, теміржол бетон зауытының саяхаты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қаласы, "Горняк" гараждық қоғамы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қаласы, "Шахтер" гараждық қоғамы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қаласы, "Угольщик" гараждық қоғамы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қаласы, нан зауыт аймағандыға гараждық қоғамы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қаласы, "Маяк" бау-бақшалық қоғамы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қаласы, "Горняк" бау-бақшалық қоғамы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қаласы, "Химик" бау-бақшалық қоғамы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қаласы, Актас кенті, көп қабатты құрылыс: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қаласы, Актас кенті, Привольная көшесі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қаласы, Актас кенті, Ковыльная көшесі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қаласы, Актас кенті, Ленинградская көшесі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қаласы, Актас кенті, Первомайская көшесі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қаласы, Актас кенті, Гастелло көшесі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қаласы, Актас кенті, Городская көшесі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қаласы, Актас кенті, Космическая көшесі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қаласы, Актас кенті, Бородин көшесі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қаласы, Актас кенті, Кржижановский көшесі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қаласы, Актас кенті, 1 шағын аудан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қаласы, Актас кенті, жеке құрылыс: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қаласы, Актас кенті, Транспортная көшесі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қаласы, Актас кенті, 8-ші Март көшесі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қаласы, Актас кенті, Кржижановский көшесі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қаласы, Актас кенті, Гражданская көшесі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қаласы, Актас кенті, Привольная көшесі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қаласы, Актас кенті, Первомайская көшесі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қаласы, Актас кенті, Саратовская көшесі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қаласы, Актас кенті, Лихачев көшесі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қаласы, Актас кенті, "Степной" гараждық қоғамы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қаласы, Актас кенті, 027 есеп кварталы, гараждық қоғамы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қаласы, Актас кенті, 029 есеп кварталы, гараждық қоғамы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6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 қаласы, Актас кенті, "Дружба" бау-бақшалық қоғамы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