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43dd" w14:textId="9e44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қаласындағы салық салу объектілерінің орналасқан жерін ескеретін аймақтарға бөлу коэффициенттерін бекіту туралы</w:t>
      </w:r>
    </w:p>
    <w:p>
      <w:pPr>
        <w:spacing w:after="0"/>
        <w:ind w:left="0"/>
        <w:jc w:val="both"/>
      </w:pPr>
      <w:r>
        <w:rPr>
          <w:rFonts w:ascii="Times New Roman"/>
          <w:b w:val="false"/>
          <w:i w:val="false"/>
          <w:color w:val="000000"/>
          <w:sz w:val="28"/>
        </w:rPr>
        <w:t>Қарағанды облысы Сәтбаев қаласының әкімдігінің 2021 жылғы 14 желтоқсандағы № 90/01 қаулысы. Қазақстан Республикасының Әділет министрлігінде 2021 жылғы 15 желтоқсанда № 25812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01.01.2022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"Аймаққа бөлу коэффициентін есептеу әдістемесін бекіту туралы" Қазақстан Республикасы Ақпарат және коммуникация министрінің 2018 жылғы 12 қарашадағы № 475 </w:t>
      </w:r>
      <w:r>
        <w:rPr>
          <w:rFonts w:ascii="Times New Roman"/>
          <w:b w:val="false"/>
          <w:i w:val="false"/>
          <w:color w:val="000000"/>
          <w:sz w:val="28"/>
        </w:rPr>
        <w:t>бұйрығына</w:t>
      </w:r>
      <w:r>
        <w:rPr>
          <w:rFonts w:ascii="Times New Roman"/>
          <w:b w:val="false"/>
          <w:i w:val="false"/>
          <w:color w:val="000000"/>
          <w:sz w:val="28"/>
        </w:rPr>
        <w:t xml:space="preserve"> сәйкес, Сәтбаев қаласының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Сәтбаев қаласындағы салық салу объектілерінің орналасқан жерін ескеретін аймақтарға бөлу коэффициенттері бекітілсін.</w:t>
      </w:r>
    </w:p>
    <w:bookmarkEnd w:id="1"/>
    <w:bookmarkStart w:name="z8" w:id="2"/>
    <w:p>
      <w:pPr>
        <w:spacing w:after="0"/>
        <w:ind w:left="0"/>
        <w:jc w:val="both"/>
      </w:pPr>
      <w:r>
        <w:rPr>
          <w:rFonts w:ascii="Times New Roman"/>
          <w:b w:val="false"/>
          <w:i w:val="false"/>
          <w:color w:val="000000"/>
          <w:sz w:val="28"/>
        </w:rPr>
        <w:t>
      2. "Сәтбаев қаласының әкімінің аппараты" мемлекеттік мекемесі:</w:t>
      </w:r>
    </w:p>
    <w:bookmarkEnd w:id="2"/>
    <w:bookmarkStart w:name="z9"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Сәтбаев қаласы әкімдігінің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қаулының орындалуын бақылау қала әкімінің орынбасары Ш.М. Әубәкірге жүктелсін.</w:t>
      </w:r>
    </w:p>
    <w:bookmarkEnd w:id="5"/>
    <w:bookmarkStart w:name="z12" w:id="6"/>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w:t>
            </w:r>
            <w:r>
              <w:br/>
            </w:r>
            <w:r>
              <w:rPr>
                <w:rFonts w:ascii="Times New Roman"/>
                <w:b w:val="false"/>
                <w:i w:val="false"/>
                <w:color w:val="000000"/>
                <w:sz w:val="20"/>
              </w:rPr>
              <w:t>әкімдігінің</w:t>
            </w:r>
            <w:r>
              <w:br/>
            </w:r>
            <w:r>
              <w:rPr>
                <w:rFonts w:ascii="Times New Roman"/>
                <w:b w:val="false"/>
                <w:i w:val="false"/>
                <w:color w:val="000000"/>
                <w:sz w:val="20"/>
              </w:rPr>
              <w:t>2021 жылғы 14</w:t>
            </w:r>
            <w:r>
              <w:br/>
            </w:r>
            <w:r>
              <w:rPr>
                <w:rFonts w:ascii="Times New Roman"/>
                <w:b w:val="false"/>
                <w:i w:val="false"/>
                <w:color w:val="000000"/>
                <w:sz w:val="20"/>
              </w:rPr>
              <w:t>желтоқсандағы</w:t>
            </w:r>
            <w:r>
              <w:br/>
            </w:r>
            <w:r>
              <w:rPr>
                <w:rFonts w:ascii="Times New Roman"/>
                <w:b w:val="false"/>
                <w:i w:val="false"/>
                <w:color w:val="000000"/>
                <w:sz w:val="20"/>
              </w:rPr>
              <w:t>№ 90/01</w:t>
            </w:r>
            <w:r>
              <w:br/>
            </w:r>
            <w:r>
              <w:rPr>
                <w:rFonts w:ascii="Times New Roman"/>
                <w:b w:val="false"/>
                <w:i w:val="false"/>
                <w:color w:val="000000"/>
                <w:sz w:val="20"/>
              </w:rPr>
              <w:t>қаулысына қосымша</w:t>
            </w:r>
          </w:p>
        </w:tc>
      </w:tr>
    </w:tbl>
    <w:bookmarkStart w:name="z15" w:id="7"/>
    <w:p>
      <w:pPr>
        <w:spacing w:after="0"/>
        <w:ind w:left="0"/>
        <w:jc w:val="left"/>
      </w:pPr>
      <w:r>
        <w:rPr>
          <w:rFonts w:ascii="Times New Roman"/>
          <w:b/>
          <w:i w:val="false"/>
          <w:color w:val="000000"/>
        </w:rPr>
        <w:t xml:space="preserve"> Сәтбаев қаласындағы салық салу объектілерінің орналасқан жерін ескеретін аймақтарға бөлу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қаласындағы салық салу объектілерінің орналасқан жері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 циенті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xml:space="preserve">
1 шағын аудан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105, 105а, 105б, 105в, 107, 111, 111В, 113, 115, 117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даңғылы 7, 9, 11, 13, 15, 15а, 17, 17а, 17б, 19, 21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Виктор Гурба көшесі 95а, 96, 98, 98/1, 100, 102, 104, 104а, 106, 106а, 106б үйлер;</w:t>
            </w:r>
          </w:p>
          <w:p>
            <w:pPr>
              <w:spacing w:after="20"/>
              <w:ind w:left="20"/>
              <w:jc w:val="both"/>
            </w:pPr>
            <w:r>
              <w:rPr>
                <w:rFonts w:ascii="Times New Roman"/>
                <w:b w:val="false"/>
                <w:i w:val="false"/>
                <w:color w:val="000000"/>
                <w:sz w:val="20"/>
              </w:rPr>
              <w:t>
Мәңгілік ел көшесі 10, 12, 12а, 14, 16, 16а, 16б, 18, 20, 20а, 20б, 22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2 шағын аудан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119, 121, 123, 125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Мәңгілік ел көшесі 3, 7, 9, 9а, 9б, 11/1, 13, 13а, 15, 17, 19, 21, 21а, 23, 25 үйлер; Ұлытау көшесі 96, 98, 100, 102, 104, 106 үйлер;</w:t>
            </w:r>
          </w:p>
          <w:p>
            <w:pPr>
              <w:spacing w:after="20"/>
              <w:ind w:left="20"/>
              <w:jc w:val="both"/>
            </w:pPr>
            <w:r>
              <w:rPr>
                <w:rFonts w:ascii="Times New Roman"/>
                <w:b w:val="false"/>
                <w:i w:val="false"/>
                <w:color w:val="000000"/>
                <w:sz w:val="20"/>
              </w:rPr>
              <w:t>
Абай Құнанбаев көшесі 2, 4, 6, 8, 10, 12, 14, 16, 18, 22, 24, 26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3 шағын аудан</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Ерден көшесі 197, 199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88, 90, 92, 94, 96, 98, 100, 102, 102а, 104, 110, 112, 114, 114б, 116 үйлер;</w:t>
            </w:r>
          </w:p>
          <w:p>
            <w:pPr>
              <w:spacing w:after="20"/>
              <w:ind w:left="20"/>
              <w:jc w:val="both"/>
            </w:pPr>
            <w:r>
              <w:rPr>
                <w:rFonts w:ascii="Times New Roman"/>
                <w:b w:val="false"/>
                <w:i w:val="false"/>
                <w:color w:val="000000"/>
                <w:sz w:val="20"/>
              </w:rPr>
              <w:t>
Абай Құнанбаев көшесі 28а, 30, 30а, 32, 32а, 38, 42, 44, 44а, 46, 46а, 46б, 48, 50, 50/2, 50а, 50б, 52, 52а, 54, 56, 58, 60, 62, 62б, 64, 66, 67а, 68, 68/1, 72, 74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4 шағын аудан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Ерден көшесі 109а, 173, 175, 177, 179, 181, 183, 185, 187, 189, 191, 193, 195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даңғылы 25, 27, 31, 31а, 33, 35, 35а, 37, 41, 43, 45, 47, 49, 51, 53, 55, 57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110, 112, 114, 116 үйлер;</w:t>
            </w:r>
          </w:p>
          <w:p>
            <w:pPr>
              <w:spacing w:after="20"/>
              <w:ind w:left="20"/>
              <w:jc w:val="both"/>
            </w:pPr>
            <w:r>
              <w:rPr>
                <w:rFonts w:ascii="Times New Roman"/>
                <w:b w:val="false"/>
                <w:i w:val="false"/>
                <w:color w:val="000000"/>
                <w:sz w:val="20"/>
              </w:rPr>
              <w:t>
Абай Құнанбаев көшесі 30, 32, 42, 44, 46, 48, 50, 52, 54, 56, 58, 60, 62, 64, 66, 68, 72, 74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xml:space="preserve">
5 шағын аудан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Ерден көшесі 137, 139, 141, 143, 145, 145а, 147, 147а, 149, 151, 153, 155, 157, 159, 161, 161б, 163, 165, 167, 169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Әубәкір Құсайынов көшесі 31, 33, 33а,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Наурыз көшесі 140, 142, 144, 146, 146/1, 148, 150, 152, 154 үйлер;</w:t>
            </w:r>
          </w:p>
          <w:p>
            <w:pPr>
              <w:spacing w:after="20"/>
              <w:ind w:left="20"/>
              <w:jc w:val="both"/>
            </w:pPr>
            <w:r>
              <w:rPr>
                <w:rFonts w:ascii="Times New Roman"/>
                <w:b w:val="false"/>
                <w:i w:val="false"/>
                <w:color w:val="000000"/>
                <w:sz w:val="20"/>
              </w:rPr>
              <w:t>
Тәуелсіздік даңғылы 32, 32а, 34, 36, 38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xml:space="preserve">
"Нұрлы Мекен" шағын ауданы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5а/1, 5а/2, 5а/3, 5/4, 5/5, 5/6, 7/1, 7/2, 7/3, 9/1, 9/2, 9/3, 11/1, 11/2, 11/3, 13/1, 13/2, 13/3, 13/4, 15/1, 15/2, 15/3, 17/1, 17/2, 17/3 үйлер;</w:t>
            </w:r>
          </w:p>
          <w:p>
            <w:pPr>
              <w:spacing w:after="20"/>
              <w:ind w:left="20"/>
              <w:jc w:val="both"/>
            </w:pPr>
            <w:r>
              <w:rPr>
                <w:rFonts w:ascii="Times New Roman"/>
                <w:b w:val="false"/>
                <w:i w:val="false"/>
                <w:color w:val="000000"/>
                <w:sz w:val="20"/>
              </w:rPr>
              <w:t>
Академик Қаныш Сәтбаев даңғылы 143/1, 143/2, 143/3, 143/4, 143/5, 145/1, 145/2, 145/3, 145/4, 145/5, 147/1, 147/2, 147/3, 147/4, 147/5, 149/1, 149/2, 149/3, 151/1, 151/2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xml:space="preserve">
7 шағын аудан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140, 142, 144, 146, 148, 150, 154, 156, 158, 160, 162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29, 31, 35, 37, 39, 41, 43, 45, 47, 51, 55, 57, 59, 61, 63, 65, 67, 75, 77, 79, 81, 83, 85, 87, 89, 95, 99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Ерден көшесі 207, 209, 211, 213, 215, 221, 223, 225, 227, 229, 233 үйлер;</w:t>
            </w:r>
          </w:p>
          <w:p>
            <w:pPr>
              <w:spacing w:after="20"/>
              <w:ind w:left="20"/>
              <w:jc w:val="both"/>
            </w:pPr>
            <w:r>
              <w:rPr>
                <w:rFonts w:ascii="Times New Roman"/>
                <w:b w:val="false"/>
                <w:i w:val="false"/>
                <w:color w:val="000000"/>
                <w:sz w:val="20"/>
              </w:rPr>
              <w:t xml:space="preserve">
Павел Шаталюк көшесі 16, 16/2, 18, 18а, 20, 22, 24, 26, 30, 32, 34, 36, 38, 38а, 42, 44, 46, 46б, 48, 50, 52 үйлер.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"Байқоңыс" шағын ауданы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Тәуелсіздік даңғылы 75, 77, 79, 81, 83, 85, 87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Төлек батыр көшесі 1, 2, 3, 4, 5, 6, 7, 8, 9, 10, 11, 12, 13, 14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 көшесі 1, 2, 3, 4, 5, 6, 7, 8, 10,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Александр Затаевич көшесі 1, 2, 3, 4, 5, 6, 7, 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Жұмабек Тәшенов көшесі 1, 2, 3, 4, 5, 6, 7, 8, 9,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Едіге батыр көшесі 2, 4, 6, 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Кетбұға көшесі 1, 2, 3, 4, 5, 6, 7, 8, 9,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Құнанбаев көшесі 90, 92, 94, 96, 98, 100, 102, 115, 117, 119, 121, 123, 125, 127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Арғанат көшесі 1, 2, 3, 4, 5, 6, 7, 8, 9, 10, 11, 12, 13, 14 үйлер; </w:t>
            </w:r>
          </w:p>
          <w:p>
            <w:pPr>
              <w:spacing w:after="20"/>
              <w:ind w:left="20"/>
              <w:jc w:val="both"/>
            </w:pPr>
            <w:r>
              <w:rPr>
                <w:rFonts w:ascii="Times New Roman"/>
                <w:b w:val="false"/>
                <w:i w:val="false"/>
                <w:color w:val="000000"/>
                <w:sz w:val="20"/>
              </w:rPr>
              <w:t>
Кейкі батыр көшесі 1, 2, 3, 4, 5, 6, 7, 8, 9, 10, 11, 12, 14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xml:space="preserve">
5 орам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Ұлытау көшесі 84, 84а, 86, 88, 90, 92, 94 үйлер;</w:t>
            </w:r>
          </w:p>
          <w:p>
            <w:pPr>
              <w:spacing w:after="20"/>
              <w:ind w:left="20"/>
              <w:jc w:val="both"/>
            </w:pPr>
            <w:r>
              <w:rPr>
                <w:rFonts w:ascii="Times New Roman"/>
                <w:b w:val="false"/>
                <w:i w:val="false"/>
                <w:color w:val="000000"/>
                <w:sz w:val="20"/>
              </w:rPr>
              <w:t>
Тәуелсіздік даңғылы 1, 1а, 3, 3а, 5, 5а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xml:space="preserve">
7 орам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Ұлытау көшесі 66, 68, 70, 72, 74, 76, 78, 80, 82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даңғылы 4, 6, 8,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Виктор Гурба көшесі 77, 79, 81, 83, 85, 87, 89, 91, 93 үйлер; </w:t>
            </w:r>
          </w:p>
          <w:p>
            <w:pPr>
              <w:spacing w:after="20"/>
              <w:ind w:left="20"/>
              <w:jc w:val="both"/>
            </w:pPr>
            <w:r>
              <w:rPr>
                <w:rFonts w:ascii="Times New Roman"/>
                <w:b w:val="false"/>
                <w:i w:val="false"/>
                <w:color w:val="000000"/>
                <w:sz w:val="20"/>
              </w:rPr>
              <w:t>
Әубәкір Құсайынов көшесі 5 үй.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8 орам</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Ұлытау көшесі 44, 46, 48, 50а, 52, 54, 56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Ғани Мұратбаев көшесі 4, 6, 8, 10а, 10б, 12,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Виктор Гурба 51, 53, 55, 59, 61, 63, 65 үйлер; </w:t>
            </w:r>
          </w:p>
          <w:p>
            <w:pPr>
              <w:spacing w:after="20"/>
              <w:ind w:left="20"/>
              <w:jc w:val="both"/>
            </w:pPr>
            <w:r>
              <w:rPr>
                <w:rFonts w:ascii="Times New Roman"/>
                <w:b w:val="false"/>
                <w:i w:val="false"/>
                <w:color w:val="000000"/>
                <w:sz w:val="20"/>
              </w:rPr>
              <w:t>
Шәкәрім көшесі 3, 5, 9, 11, 13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9 орам</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Шәкәрім көшесі 4, 6, 8, 10, 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Виктор Гурба көшесі 33, 35, 37, 39, 41, 43, 45, 47, 49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Бабыр би көшесі 3 үй;</w:t>
            </w:r>
          </w:p>
          <w:p>
            <w:pPr>
              <w:spacing w:after="20"/>
              <w:ind w:left="20"/>
              <w:jc w:val="both"/>
            </w:pPr>
            <w:r>
              <w:rPr>
                <w:rFonts w:ascii="Times New Roman"/>
                <w:b w:val="false"/>
                <w:i w:val="false"/>
                <w:color w:val="000000"/>
                <w:sz w:val="20"/>
              </w:rPr>
              <w:t>
Ұлытау көшесі 30, 32, 34, 38, 40, 42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xml:space="preserve">
10 орам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Ұлытау көшесі 16, 18, 20, 22, 24, 26, 28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Бабыр би көшесі 4, 6, 6а, 6б, 8,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Виктор Гурба көшесі 15, 17, 19, 21, 23, 25, 27, 29, 31 үйлер;</w:t>
            </w:r>
          </w:p>
          <w:p>
            <w:pPr>
              <w:spacing w:after="20"/>
              <w:ind w:left="20"/>
              <w:jc w:val="both"/>
            </w:pPr>
            <w:r>
              <w:rPr>
                <w:rFonts w:ascii="Times New Roman"/>
                <w:b w:val="false"/>
                <w:i w:val="false"/>
                <w:color w:val="000000"/>
                <w:sz w:val="20"/>
              </w:rPr>
              <w:t>
Болман көшесі 3, 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
11 орам</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Ұлытау көшесі 2, 4, 6, 8, 10, 12, 14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Болман көшесі 4, 6, 8, 12, 14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Виктор Гурба көшесі 1, 3, 5, 9, 11, 13 үйлер; </w:t>
            </w:r>
          </w:p>
          <w:p>
            <w:pPr>
              <w:spacing w:after="20"/>
              <w:ind w:left="20"/>
              <w:jc w:val="both"/>
            </w:pPr>
            <w:r>
              <w:rPr>
                <w:rFonts w:ascii="Times New Roman"/>
                <w:b w:val="false"/>
                <w:i w:val="false"/>
                <w:color w:val="000000"/>
                <w:sz w:val="20"/>
              </w:rPr>
              <w:t>
Тайжан Қалмағамбетов көшесі 4, 12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12 орам</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Ұлытау көшесі 62, 64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Пушкин көшесі 1 үй; </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Жандосов көшесі 7 үй;</w:t>
            </w:r>
          </w:p>
          <w:p>
            <w:pPr>
              <w:spacing w:after="20"/>
              <w:ind w:left="20"/>
              <w:jc w:val="both"/>
            </w:pPr>
            <w:r>
              <w:rPr>
                <w:rFonts w:ascii="Times New Roman"/>
                <w:b w:val="false"/>
                <w:i w:val="false"/>
                <w:color w:val="000000"/>
                <w:sz w:val="20"/>
              </w:rPr>
              <w:t>
Виктор Гурба көшесі 73, 75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3"/>
          <w:p>
            <w:pPr>
              <w:spacing w:after="20"/>
              <w:ind w:left="20"/>
              <w:jc w:val="both"/>
            </w:pPr>
            <w:r>
              <w:rPr>
                <w:rFonts w:ascii="Times New Roman"/>
                <w:b w:val="false"/>
                <w:i w:val="false"/>
                <w:color w:val="000000"/>
                <w:sz w:val="20"/>
              </w:rPr>
              <w:t>
13 орам</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Академик Қаныш Сәтбаев даңғылы 2, 6, 8, 10, 12, 14, 16, 18, 20, 22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Садық Асатов көшесі 4 үй; </w:t>
            </w:r>
          </w:p>
          <w:p>
            <w:pPr>
              <w:spacing w:after="20"/>
              <w:ind w:left="20"/>
              <w:jc w:val="both"/>
            </w:pPr>
            <w:r>
              <w:rPr>
                <w:rFonts w:ascii="Times New Roman"/>
                <w:b w:val="false"/>
                <w:i w:val="false"/>
                <w:color w:val="000000"/>
                <w:sz w:val="20"/>
              </w:rPr>
              <w:t>
Наурыз көшесі 3а, 3в, 3г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4"/>
          <w:p>
            <w:pPr>
              <w:spacing w:after="20"/>
              <w:ind w:left="20"/>
              <w:jc w:val="both"/>
            </w:pPr>
            <w:r>
              <w:rPr>
                <w:rFonts w:ascii="Times New Roman"/>
                <w:b w:val="false"/>
                <w:i w:val="false"/>
                <w:color w:val="000000"/>
                <w:sz w:val="20"/>
              </w:rPr>
              <w:t xml:space="preserve">
14 орам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24, 26, 28, 30, 30а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Садық Асатов көшесі 3в үй; </w:t>
            </w:r>
          </w:p>
          <w:p>
            <w:pPr>
              <w:spacing w:after="20"/>
              <w:ind w:left="20"/>
              <w:jc w:val="both"/>
            </w:pPr>
            <w:r>
              <w:rPr>
                <w:rFonts w:ascii="Times New Roman"/>
                <w:b w:val="false"/>
                <w:i w:val="false"/>
                <w:color w:val="000000"/>
                <w:sz w:val="20"/>
              </w:rPr>
              <w:t>
Ғайни Мұратбаев көшесі 34а, 36, 38, 40, 42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5"/>
          <w:p>
            <w:pPr>
              <w:spacing w:after="20"/>
              <w:ind w:left="20"/>
              <w:jc w:val="both"/>
            </w:pPr>
            <w:r>
              <w:rPr>
                <w:rFonts w:ascii="Times New Roman"/>
                <w:b w:val="false"/>
                <w:i w:val="false"/>
                <w:color w:val="000000"/>
                <w:sz w:val="20"/>
              </w:rPr>
              <w:t>
15 А орам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Виктор Гурба көшесі 78, 80, 82, 84, 88, 90, 92, 94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Әубәкір Құсайынов көшесі 12, 14, 14а,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Мұхит Бөпежанов көшесі 1, 3, 5, 7, 9, 11, 13, 15 үйлер;</w:t>
            </w:r>
          </w:p>
          <w:p>
            <w:pPr>
              <w:spacing w:after="20"/>
              <w:ind w:left="20"/>
              <w:jc w:val="both"/>
            </w:pPr>
            <w:r>
              <w:rPr>
                <w:rFonts w:ascii="Times New Roman"/>
                <w:b w:val="false"/>
                <w:i w:val="false"/>
                <w:color w:val="000000"/>
                <w:sz w:val="20"/>
              </w:rPr>
              <w:t>
Жеңіс көшесі 3, 3б, 3в, 3г, 5, 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6"/>
          <w:p>
            <w:pPr>
              <w:spacing w:after="20"/>
              <w:ind w:left="20"/>
              <w:jc w:val="both"/>
            </w:pPr>
            <w:r>
              <w:rPr>
                <w:rFonts w:ascii="Times New Roman"/>
                <w:b w:val="false"/>
                <w:i w:val="false"/>
                <w:color w:val="000000"/>
                <w:sz w:val="20"/>
              </w:rPr>
              <w:t>
15 В орам</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Виктор Гурба көшесі 66, 68, 72, 74, 76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Байқоңыров көшесі 4, 6, 8, 12,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65, 67, 69, 71, 73, 75, 77 үйлер;</w:t>
            </w:r>
          </w:p>
          <w:p>
            <w:pPr>
              <w:spacing w:after="20"/>
              <w:ind w:left="20"/>
              <w:jc w:val="both"/>
            </w:pPr>
            <w:r>
              <w:rPr>
                <w:rFonts w:ascii="Times New Roman"/>
                <w:b w:val="false"/>
                <w:i w:val="false"/>
                <w:color w:val="000000"/>
                <w:sz w:val="20"/>
              </w:rPr>
              <w:t>
Ғани Мұратбаев көшесі 13, 17, 21, 25 үйлер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7"/>
          <w:p>
            <w:pPr>
              <w:spacing w:after="20"/>
              <w:ind w:left="20"/>
              <w:jc w:val="both"/>
            </w:pPr>
            <w:r>
              <w:rPr>
                <w:rFonts w:ascii="Times New Roman"/>
                <w:b w:val="false"/>
                <w:i w:val="false"/>
                <w:color w:val="000000"/>
                <w:sz w:val="20"/>
              </w:rPr>
              <w:t>
16 орам</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Виктор Гурба көшесі 34, 36, 38, 42, 44, 46, 48, 50, 52, 58, 60, 62, 64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Ғани Мұратбаев көшесі 22, 24, 26, 30, 32, 34 үйлер;</w:t>
            </w:r>
          </w:p>
          <w:p>
            <w:pPr>
              <w:spacing w:after="20"/>
              <w:ind w:left="20"/>
              <w:jc w:val="both"/>
            </w:pPr>
            <w:r>
              <w:rPr>
                <w:rFonts w:ascii="Times New Roman"/>
                <w:b w:val="false"/>
                <w:i w:val="false"/>
                <w:color w:val="000000"/>
                <w:sz w:val="20"/>
              </w:rPr>
              <w:t>
Академик Қаныш Сәтбаев даңғылы 35, 37, 39, 41, 43, 45, 47, 49, 51, 53, 55, 57, 59, 61, 63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8"/>
          <w:p>
            <w:pPr>
              <w:spacing w:after="20"/>
              <w:ind w:left="20"/>
              <w:jc w:val="both"/>
            </w:pPr>
            <w:r>
              <w:rPr>
                <w:rFonts w:ascii="Times New Roman"/>
                <w:b w:val="false"/>
                <w:i w:val="false"/>
                <w:color w:val="000000"/>
                <w:sz w:val="20"/>
              </w:rPr>
              <w:t xml:space="preserve">
17 орам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Жастар көшесі 8, 10, 12, 14 үйлер; </w:t>
            </w:r>
          </w:p>
          <w:p>
            <w:pPr>
              <w:spacing w:after="20"/>
              <w:ind w:left="20"/>
              <w:jc w:val="both"/>
            </w:pPr>
            <w:r>
              <w:rPr>
                <w:rFonts w:ascii="Times New Roman"/>
                <w:b w:val="false"/>
                <w:i w:val="false"/>
                <w:color w:val="000000"/>
                <w:sz w:val="20"/>
              </w:rPr>
              <w:t>
Наурыз көшесі 1, 1/1, 1/2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9"/>
          <w:p>
            <w:pPr>
              <w:spacing w:after="20"/>
              <w:ind w:left="20"/>
              <w:jc w:val="both"/>
            </w:pPr>
            <w:r>
              <w:rPr>
                <w:rFonts w:ascii="Times New Roman"/>
                <w:b w:val="false"/>
                <w:i w:val="false"/>
                <w:color w:val="000000"/>
                <w:sz w:val="20"/>
              </w:rPr>
              <w:t>
18 орам</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Наурыз көшесі 4, 6, 8, 12, 14, 16, 18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3, 5, 7, 9, 11, 13, 15, 17, 19, 21, 23, 25, 27, 29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Тайжан Қалмағамбетов көшесі 20 үй; </w:t>
            </w:r>
          </w:p>
          <w:p>
            <w:pPr>
              <w:spacing w:after="20"/>
              <w:ind w:left="20"/>
              <w:jc w:val="both"/>
            </w:pPr>
            <w:r>
              <w:rPr>
                <w:rFonts w:ascii="Times New Roman"/>
                <w:b w:val="false"/>
                <w:i w:val="false"/>
                <w:color w:val="000000"/>
                <w:sz w:val="20"/>
              </w:rPr>
              <w:t>
Виктор Гурба көшесі 4, 6, 8, 10, 12, 14, 16, 18, 20, 24, 26, 28, 30, 32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0"/>
          <w:p>
            <w:pPr>
              <w:spacing w:after="20"/>
              <w:ind w:left="20"/>
              <w:jc w:val="both"/>
            </w:pPr>
            <w:r>
              <w:rPr>
                <w:rFonts w:ascii="Times New Roman"/>
                <w:b w:val="false"/>
                <w:i w:val="false"/>
                <w:color w:val="000000"/>
                <w:sz w:val="20"/>
              </w:rPr>
              <w:t xml:space="preserve">
19 орам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34, 36, 38, 40,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Байқоңыров көшесі 24 үй;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Ғани Мұратбаев көшесі 31, 33, 35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Виктор Курьятов көшесі 2, 3, 3/2, 4, 5, 6, 7, 8, 9, 10, 11, 12 үйлер; </w:t>
            </w:r>
          </w:p>
          <w:p>
            <w:pPr>
              <w:spacing w:after="20"/>
              <w:ind w:left="20"/>
              <w:jc w:val="both"/>
            </w:pPr>
            <w:r>
              <w:rPr>
                <w:rFonts w:ascii="Times New Roman"/>
                <w:b w:val="false"/>
                <w:i w:val="false"/>
                <w:color w:val="000000"/>
                <w:sz w:val="20"/>
              </w:rPr>
              <w:t>
Наурыз көшесі 7а, 9, 11, 13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xml:space="preserve">
20 орам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Байқоңыров көшесі 3, 9, 11, 17,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Академик Қаныш Сәтбаев даңғылы 44, 46, 48, 50, 52, 54, 56, 58, 60,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Жеңіс көшесі 4, 6, 10, 12, 14, 16, 18, 20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Мәншүк Мәметова көшесі 1, 2, 3, 4, 5, 6, 7, 8, 9, 10, 11, 12, 13, 14, 16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Халифа Алтай көшесі 1, 2, 3, 4, 5, 6, 7, 8, 9, 10 үйлер;</w:t>
            </w:r>
          </w:p>
          <w:p>
            <w:pPr>
              <w:spacing w:after="20"/>
              <w:ind w:left="20"/>
              <w:jc w:val="both"/>
            </w:pPr>
            <w:r>
              <w:rPr>
                <w:rFonts w:ascii="Times New Roman"/>
                <w:b w:val="false"/>
                <w:i w:val="false"/>
                <w:color w:val="000000"/>
                <w:sz w:val="20"/>
              </w:rPr>
              <w:t>
Виктор Курьятов көшесі 13, 14, 15, 16, 17, 18, 19, 20, 21, 22, 23, 24, 25, 26 үйлер; Наурыз көшесі 19, 21, 23, 25, 27, 29, 31, 33, 35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2"/>
          <w:p>
            <w:pPr>
              <w:spacing w:after="20"/>
              <w:ind w:left="20"/>
              <w:jc w:val="both"/>
            </w:pPr>
            <w:r>
              <w:rPr>
                <w:rFonts w:ascii="Times New Roman"/>
                <w:b w:val="false"/>
                <w:i w:val="false"/>
                <w:color w:val="000000"/>
                <w:sz w:val="20"/>
              </w:rPr>
              <w:t xml:space="preserve">
21 орам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Академик Қаныш Сәтбаев даңғылы 70, 72, 74, 76, 78, 80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Жеңіс көшесі 13а, 13/1, 15, 15/2, 17а, 17б, 19, 19/1, 21, 21/2, 21/3,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Наурыз көшесі 41, 43, 51, 53 үйлер; </w:t>
            </w:r>
          </w:p>
          <w:p>
            <w:pPr>
              <w:spacing w:after="20"/>
              <w:ind w:left="20"/>
              <w:jc w:val="both"/>
            </w:pPr>
            <w:r>
              <w:rPr>
                <w:rFonts w:ascii="Times New Roman"/>
                <w:b w:val="false"/>
                <w:i w:val="false"/>
                <w:color w:val="000000"/>
                <w:sz w:val="20"/>
              </w:rPr>
              <w:t>
Әубәкір Құсайынов көшесі 36, 36/1, 36/2, 36/3, 38/1, 40/1, 40/2, 44а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3"/>
          <w:p>
            <w:pPr>
              <w:spacing w:after="20"/>
              <w:ind w:left="20"/>
              <w:jc w:val="both"/>
            </w:pPr>
            <w:r>
              <w:rPr>
                <w:rFonts w:ascii="Times New Roman"/>
                <w:b w:val="false"/>
                <w:i w:val="false"/>
                <w:color w:val="000000"/>
                <w:sz w:val="20"/>
              </w:rPr>
              <w:t>
22 орам</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Мұхит Бөпежанов көшесі 2, 4, 6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Әубәкір Құсайынов көшесі 22, 24, 26, 28, 30, 32, 34 үйлер;</w:t>
            </w:r>
          </w:p>
          <w:p>
            <w:pPr>
              <w:spacing w:after="20"/>
              <w:ind w:left="20"/>
              <w:jc w:val="both"/>
            </w:pPr>
            <w:r>
              <w:rPr>
                <w:rFonts w:ascii="Times New Roman"/>
                <w:b w:val="false"/>
                <w:i w:val="false"/>
                <w:color w:val="000000"/>
                <w:sz w:val="20"/>
              </w:rPr>
              <w:t>
Академик Қаныш Сәтбаев даңғылы 79, 81, 83, 85, 87, 89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4"/>
          <w:p>
            <w:pPr>
              <w:spacing w:after="20"/>
              <w:ind w:left="20"/>
              <w:jc w:val="both"/>
            </w:pPr>
            <w:r>
              <w:rPr>
                <w:rFonts w:ascii="Times New Roman"/>
                <w:b w:val="false"/>
                <w:i w:val="false"/>
                <w:color w:val="000000"/>
                <w:sz w:val="20"/>
              </w:rPr>
              <w:t>
23 орам</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Әубәкір Құсайынов 21, 23, 25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Мұхит Бөпежанов 8, 10, 12,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Тәуелсіздік даңғылы 16, 18, 22, 24 үйлер;</w:t>
            </w:r>
          </w:p>
          <w:p>
            <w:pPr>
              <w:spacing w:after="20"/>
              <w:ind w:left="20"/>
              <w:jc w:val="both"/>
            </w:pPr>
            <w:r>
              <w:rPr>
                <w:rFonts w:ascii="Times New Roman"/>
                <w:b w:val="false"/>
                <w:i w:val="false"/>
                <w:color w:val="000000"/>
                <w:sz w:val="20"/>
              </w:rPr>
              <w:t>
Академик Қаныш Сәтбаев даңғылы 91, 93, 95, 99, 101, 103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5"/>
          <w:p>
            <w:pPr>
              <w:spacing w:after="20"/>
              <w:ind w:left="20"/>
              <w:jc w:val="both"/>
            </w:pPr>
            <w:r>
              <w:rPr>
                <w:rFonts w:ascii="Times New Roman"/>
                <w:b w:val="false"/>
                <w:i w:val="false"/>
                <w:color w:val="000000"/>
                <w:sz w:val="20"/>
              </w:rPr>
              <w:t>
57, 58 орамдар</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Жолдасбек Жақыпбеков көшесі 3, 4, 5, 6, 7, 8, 9, 10, 11, 12, 13, 15, 17,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Пацаев көшесі 1, 3, 4, 5, 6, 7, 8, 9, 10, 11, 12, 13, 14, 15,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Әшірбек Құнанбаев көшесі 3, 4, 5, 6, 7, 8, 9, 10, 11, 12, 13, 14, 15,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Наурыз көшесі 4, 6, 8, 9, 11, 12, 13, 14, 16, 18, 19, 20, 21, 22, 23, 24, 25, 26, 27, 29, 30, 31, 32, 33, 34, 35, 36, 38, 40, 44, 46, 48, 50, 52, 54, 56, 58, 60, 62, 64, 66, 72, 78, 84, 90, 94, 96, 98, 102, 104, 108, 110, 112, 114, 120, 122, 124, 126, 128, 130, 134, 136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Ерден көшесі 2, 4, 4а, 5, 6, 6а, 9, 11, 12, 13, 14, 15, 17, 19, 21, 23, 25, 27, 29, 30, 31, 33, 41а, 42, 43а, 44, 45а, 46, 47а, 48, 49а, 50, 54, 55а, 56, 57а, 58, 60, 65, 66, 67, 70, 72, 93, 95, 97, 99, 101, 103, 108, 110, 112, 114, 116, 123, 125, 127, 129, 131, 133, 135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Жеңіс көшесі 24, 26, 28, 29, 31, 32, 33, 34, 35, 36, 37, 38, 39, 40, 41, 42, 43, 44, 45, 46, 48, 49, 50, 51, 52, 53, 54, 55, 56, 57, 58, 59, 60, 61, 62, 63, 64, 66, 68, 72, 74, 76,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Бейімбет Майлин көшесі 1, 1а, 2, 3, 3а, 4, 5, 6, 7, 8, 10, 12, 14, 16,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Шоқан Уәлиханов көшесі 1, 2, 3, 4, 5, 6, 7, 8, 9, 10, 11, 12, 13, 14, 15, 16, 17, 18, 19, 20, 21, 22, 23, 24, 25, 26, 27, 28, 29, 30, 31, 32, 33, 34, 35, 37, 38, 39, 40, 41, 42, 43, 44, 45, 46, 47, 48, 49, 51, 54, 55, 56, 57, 58, 60, 61, 61а, 62, 67, 74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Амангелді Иманов көшесі 3, 4, 5, 6, 7, 8, 9, 10, 11, 12, 13, 14, 15, 16, 17, 18, 19, 20, 21, 22, 23, 24, 25, 26, 27, 29, 30, 30/1, 31, 32, 33, 34, 35, 36, 37, 38, 39, 40, 41, 42, 43, 44, 45, 48, 49, 51, 52, 53, 54, 55, 56, 57, 58, 59, 60, 61, 62, 67, 69, 70, 76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Әлия Молдағұлова көшесі 1, 3, 4, 5, 6, 7, 8, 9, 10, 11, 12, 14, 15, 16, 17, 18, 19, 19а, 20, 21, 22, 23, 24, 25, 27, 28, 30, 31, 32, 33, 34, 35, 36, 38, 39, 40, 41, 42, 44, 45, 46, 47, 49, 50, 52, 53, 54, 55, 56, 57, 59, 60, 61, 62, 64, 66, 68, 70, 74, 76, 78, 80, 80а, 82, 82а, 84, 86, 88, 90, 92, 94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Байқоңыров көшесі 25, 27, 29, 31, 33, 34, 35, 36, 37, 38, 39, 40, 41, 42, 43, 44, 45, 46, 46А, 47, 48, 49, 51, 53, 55, 57, 58, 59, 60, 61, 62, 63, 64, 65, 66, 67, 68, 69, 70, 70/1, 71, 72, 73, 74, 75, 76, 77, 78, 79, 80, 81, 84, 85, 86, 87, 88, 89, 92, 93, 96, 97, 98, 99, 100, 101, 102, 103, 105, 107, 109, 111, 115, 117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Мұса Жәлел көшесі 3, 4, 5, 6, 7, 8, 9, 10, 11, 12, 13, 14, 23, 24, 25, 26, 27, 28, 29, 30, 31, 32, 33, 34, 35, 36, 37, 38, 40, 41, 43, 44, 45, 46, 47, 48, 49, 50, 51, 52, 53, 54, 55, 56, 57, 58, 59, 60, 61, 62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Горький көшесі 1, 2, 3, 5, 6, 7, 8, 9, 10, 11, 12, 13, 14, 23, 24, 25, 26, 27, 28, 29, 30, 32, 33, 34, 36, 37, 38, 39, 40, 41, 43, 44, 47, 48, 48а, 50, 51, 52, 53, 54, 55, 57, 58, 59, 60, 61, 62 үйлер;</w:t>
            </w:r>
          </w:p>
          <w:p>
            <w:pPr>
              <w:spacing w:after="20"/>
              <w:ind w:left="20"/>
              <w:jc w:val="both"/>
            </w:pPr>
            <w:r>
              <w:rPr>
                <w:rFonts w:ascii="Times New Roman"/>
                <w:b w:val="false"/>
                <w:i w:val="false"/>
                <w:color w:val="000000"/>
                <w:sz w:val="20"/>
              </w:rPr>
              <w:t xml:space="preserve">
Алаш көшесі 15Б, 17 үйлер.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6"/>
          <w:p>
            <w:pPr>
              <w:spacing w:after="20"/>
              <w:ind w:left="20"/>
              <w:jc w:val="both"/>
            </w:pPr>
            <w:r>
              <w:rPr>
                <w:rFonts w:ascii="Times New Roman"/>
                <w:b w:val="false"/>
                <w:i w:val="false"/>
                <w:color w:val="000000"/>
                <w:sz w:val="20"/>
              </w:rPr>
              <w:t>
66, 67 орамдар</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Баубек Бұлқышев көшесі 21, 23, 25, 27, 29, 31, 33, 35, 37, 39, 41, 43, 45, 47, 49, 51, 53, 55, 57, 59, 61, 63, 65, 67, 69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Садық Асатов көшесі 26, 28, 30, 32, 34, 36, 38, 40, 42, 44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Ерден көшесі 42, 44, 46, 48, 50, 54, 56, 58, 60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Әуезов көшесі 3, 5, 7, 9, 15, 17, 19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Илья Панин көшесі 3, 4, 5, 6, 8, 10, 11, 13, 15,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Шығыс-1 көшесі 3, 4, 5, 6, 7,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Бауыржан Момышұлы көшесі 3, 4, 5, 6, 7, 8, 9, 10а, 11, 13, 14, 15, 17, 20, 21, 22, 24, 25, 26, 27, 28, 29, 30, 31, 32, 33, 34, 35, 36, 37, 38, 39, 40, 41, 42, 43, 44, 45, 46, 47, 48, 49, 50, 51, 52, 53, 54, 55, 56, 57, 58, 59, 61, 63, 64, 66, 67, 68, 69, 71, 158, 166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Көктем көшесі 23, 24, 25, 26, 27, 28, 34, 35, 36, 37, 38, 39, 40, 41, 46, 48,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Шығыс-2 4, 5, 6, 6/2, 8, 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Шығыс-3 3, 4, 5, 6, 7, 8, 9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Шығыс-4 3, 4, 5, 6, 7, 8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Халима Артығалиева көшесі 2, 3, 4, 9, 12, 14, 15, 17,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Алаш көшесі 1, 2, 3, 4, 5, 6, 7, 8, 9, 10, 11, 12, 13, 14, 16, 18, 19, 20, 21, 22, 23, 24, 25, 26, 28, 29, 30, 31, 32, 33, 34, 35, 36, 37, 40, 41, 42, 43, 44, 45, 46, 47, 48, 49, 50, 51, 52, 53, 54, 55, 56, 57, 58, 61, 63, 65, 67, 69, 71, 72, 74, 76, 78, 80, 81, 82, 83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Сейфуллин көшесі 1, 2, 3, 4, 5, 6,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Әбікен Мамахов көшесі 1, 3, 4, 5, 6, 7, 8, 9, 10, 11, 12, 13, 14, 15, 16, 17, 18, 19, 20, 21, 22, 23, 24, 25, 26, 27, 28, 29,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Садық Асатов көшесі 9, 11, 13, 15, 17, 19, 21, 23, 25, 27, 29, 31, 33, 39, 41, 43, 45, 51, 53, 55, 59, 61, 71а, 72а, 80а, 82а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Колбасов көшесі 1, 2, 3, 4, 5, 6, 7, 8, 9, 15, 16, 17, 18, 19, 20,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Қашаубаев көшесі 1, 2, 3, 4, 5, 6, 7, 8, 9, 10, 11, 12, 13, 14, 15, 16, 17, 18, 20, 22, 24, 26, 27, 28, 29, 31, 33, 35, 37, 39, 41, 43, 45, 47, 49, 51, 53, 55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Иса Байзақов көшесі 1, 2, 3, 4, 5, 6, 7, 8, 9, 10, 11, 12, 13, 14, 15, 16, 17, 18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Байсейітова көшесі 2, 4, 5, 6, 7, 8, 9, 10, 11, 12, 13, 14, 15, 15а, 16, 17, 18, 19, 20, 21, 22, 23, 24, 25, 26, 27, 28, 29, 30, 31, 32, 33, 34, 35, 36, 37, 38, 39, 40, 41, 42, 43, 44, 45, 46, 47, 48, 49, 50, 51, 52, 53, 54, 55, 56, 57, 58, 59, 60, 61, 62, 63, 64, 66, 68, 70, 72, 74, 76, 78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Аманжолов көшесі 1, 2, 3, 4, 5, 6, 7, 8, 9, 10, 11, 12, 13, 15, 16, 17, 18, 19, 20, 21, 22, 23, 24, 25, 26, 27, 29, 31, 33, 35, 36, 37, 38, 39, 40, 41, 43, 45, 46, 47, 48, 49, 50, 51, 52, 53, 54, 55, 56, 57, 59, 61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Құрманғазы көшесі 1, 3, 4, 6, 7, 8, 9, 10, 12, 13, 14, 15, 16, 17, 18, 19, 20, 21, 22, 23, 24, 25, 26, 28, 30,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Әуезов көшесі 2, 4, 6, 8, 10, 14, 16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Қажымұқан көшесі 1, 2, 3, 4, 5, 6, 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Көктем көшесі 2, 3, 4, 5, 6, 7, 8, 11, 13, 15, 15а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 би көшесі 2, 3, 4, 6, 8, 10, 18, 19, 23, 25, 27а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Тайжан Қалмағамбетов көшесі 1, 2, 3, 5, 7, 9, 13, 15, 17, 22, 24, 29 үйлер;</w:t>
            </w:r>
          </w:p>
          <w:p>
            <w:pPr>
              <w:spacing w:after="20"/>
              <w:ind w:left="20"/>
              <w:jc w:val="both"/>
            </w:pPr>
            <w:r>
              <w:rPr>
                <w:rFonts w:ascii="Times New Roman"/>
                <w:b w:val="false"/>
                <w:i w:val="false"/>
                <w:color w:val="000000"/>
                <w:sz w:val="20"/>
              </w:rPr>
              <w:t>
Мұқанов көшесі 2, 5, 6, 8, 11, 13, 17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37"/>
          <w:p>
            <w:pPr>
              <w:spacing w:after="20"/>
              <w:ind w:left="20"/>
              <w:jc w:val="both"/>
            </w:pPr>
            <w:r>
              <w:rPr>
                <w:rFonts w:ascii="Times New Roman"/>
                <w:b w:val="false"/>
                <w:i w:val="false"/>
                <w:color w:val="000000"/>
                <w:sz w:val="20"/>
              </w:rPr>
              <w:t>
72, 73, 74 орамдар</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Тоқаш Бокин көшесі 53, 55, 73, 75, 77, 79, 81, 83, 85, 90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Мүслім Нұрышев көшесі 1,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Халима Артығалиева көшесі 26, 28, 30, 31, 33,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Садық Асатов көшесі 48, 50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Әбсамат Тәжбенов көшесі 2, 3, 4, 5, 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Алаш көшесі 60, 62, 87, 89, 91, 93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Байқоңыров көшесі 104, 106, 108, 110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Тұрар Рысқұлов көшесі 70, 72, 74, 75, 76, 78, 80, 85, 85а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Қожабаев көшесі 71, 72, 73, 74, 75, 76, 78, 79, 80, 81, 83 үйлер; </w:t>
            </w:r>
          </w:p>
          <w:p>
            <w:pPr>
              <w:spacing w:after="20"/>
              <w:ind w:left="20"/>
              <w:jc w:val="both"/>
            </w:pPr>
            <w:r>
              <w:rPr>
                <w:rFonts w:ascii="Times New Roman"/>
                <w:b w:val="false"/>
                <w:i w:val="false"/>
                <w:color w:val="000000"/>
                <w:sz w:val="20"/>
              </w:rPr>
              <w:t>
Баубек Бұлқышев көшесі 136, 138, 140, 142, 144, 146, 148, 150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8"/>
          <w:p>
            <w:pPr>
              <w:spacing w:after="20"/>
              <w:ind w:left="20"/>
              <w:jc w:val="both"/>
            </w:pPr>
            <w:r>
              <w:rPr>
                <w:rFonts w:ascii="Times New Roman"/>
                <w:b w:val="false"/>
                <w:i w:val="false"/>
                <w:color w:val="000000"/>
                <w:sz w:val="20"/>
              </w:rPr>
              <w:t>
Батыс бөлігі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Нүркен Әбдіров көшесі 2, 4, 6, 8, 10, 12, 14, 16, 18, 20, 22, 24, 26, 28, 30, 32, 34, 36, 38, 40, 44, 48, 52, 54, 58, 60, 62, 64, 66, 68, 70, 72, 74, 80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көшесі 1, 2, 3, 4, 5, 6, 7, 8, 9, 10, 11, 12, 13, 15, 16, 17, 18, 19, 20, 21, 22, 23, 24, 25, 26, 27, 28, 29, 30, 31, 32, 33, 34, 35, 36, 37, 38, 39, 40, 41, 42, 43, 44, 45, 46, 47, 48, 49, 50, 52, 53, 54, 56, 57, 58, 59, 60, 62, 63, 66, 69, 70, 71, 72, 74, 75, 76, 77, 79, 81, 82, 82а, 84, 85, 86, 87, 91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Жақсымбек Үншібаев көшесі 1, 3, 5, 7, 9, 11, 12, 13, 14, 15, 16, 17, 18, 19, 20, 21, 22, 23, 24, 25, 27, 29, 31, 32, 33, 34, 35, 36, 37, 38, 39, 40, 41, 42, 43, 45, 46, 47, 48, 49, 50, 51, 52, 54, 55, 56, 57, 58, 60, 61, 62, 63, 64, 69а, 71, 73, 77, 83, 85, 87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Павел Шаталюк көшесі 2, 4, 4а, 8а, 8/3, 10, 12, 12а, 12/1, 12/2, 12/3, 14, 14а, 14/2, 15, 16/2, 17, 19, 21, 23, 25, 27, 29, 31, 33, 35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Дүрментаев көшесі 1, 2, 3, 5, 6, 7, 8, 9, 11, 12, 13, 14, 15, 16, 17, 18, 19, 21, 22, 23, 23а, 23б, 24/1, 24/2, 25, 25а, 25б, 26, 27, 28, 29, 31, 33, 34, 35, 36, 37, 37а, 38, 40, 41, 42, 43, 44, 45, 46, 47, 48, 49, 50, 51, 52, 53, 54, 58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Жанпейісов көшесі 1, 2, 3, 4, 5, 6, 7, 8, 9, 10, 11, 12, 13, 14, 15, 16, 17, 18, 19, 20, 21, 22, 22а, 22б, 23, 24, 25, 26, 28, 30, 32, 33, 34, 35, 37, 38, 39, 40, 41, 42, 43, 44, 45, 48, 50, 51, 52, 53, 54, 55, 55/1, 55/2, 56, 57, 58, 59, 61, 63, 65 үйлер;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Кентаев көшесі 1, 2, 3, 4, 5, 6, 7, 8, 9, 10, 11, 12, 13, 14, 15, 16, 17, 18, 19, 20, 22, 23, 25, 26, 27, 28, 29, 30, 31, 32, 33, 34, 36, 38, 39, 40, 41, 42, 43, 45, 46, 47, 48, 49, 50, 51, 52, 53, 54, 55, 59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Горняцкая көшесі 1, 3, 5, 7, 9, 11, 13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Алма Оразбаева көшесі 4, 10, 14, 16, 20, 22, 24, 26, 28, 92, 94, 96, 98, 100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Ахмет Байтұрсынов көшесі 2, 3, 4, 5, 7, 9, 10, 11, 12, 16, 17, 19, 21, 22, 23,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Әлихан Бөкейханов көшесі 1, 2, 3, 4, 6, 7, 9, 9/1, 10, 13, 14, 15, 16, 20, 21, 23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Бөгенбай батыр көшесі 1, 2, 5, 6, 7, 14, 15а, 16, 17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Мақатаев көшесі 1, 2, 3, 4, 5, 11 үйлер;</w:t>
            </w:r>
          </w:p>
          <w:p>
            <w:pPr>
              <w:spacing w:after="20"/>
              <w:ind w:left="20"/>
              <w:jc w:val="both"/>
            </w:pPr>
            <w:r>
              <w:rPr>
                <w:rFonts w:ascii="Times New Roman"/>
                <w:b w:val="false"/>
                <w:i w:val="false"/>
                <w:color w:val="000000"/>
                <w:sz w:val="20"/>
              </w:rPr>
              <w:t>
Ерден көшесі 235, 237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