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2ed7" w14:textId="3cf2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2018 жылғы 26 маусымдағы № 27/6 "Жер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30 қарашадағы № 14/4 шешімі. Қазақстан Республикасының Әділет министрлігінде 2021 жылғы 9 желтоқсанда № 25666 болып тіркелді. Күші жойылды - Қарағанды облысы Теміртау қалалық мәслихатының 2026 жылғы 23 қаңтардағы № 39/6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23.01.2026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2018 жылғы 26 маусымдағы № 27/6 "Жер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"Теміртау қаласының жерлерін аймақтарға бөлу жобасын (схемасын) бекіту және жер салығының мөлшерлемелерін арттыру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жерлерін аймақтарға бөлу жобасы (схемасы) бекітілсін.";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тармақпен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Осы шешімнің 2-қосымшасына сәйкес Теміртау қаласының жерлерін аймақтарға бөлу жобасының (схемасының) негізінде жер салығының базалық мөлшерлемелерінен жер салығы мөлшерлемелері арттырылсын.";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 1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жерін аймақтарға бөлу жобасы (схемасы)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667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 2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жерін аймақтарға бөлу жобасы (схемасы) негізінде жер салығының базалық ставкаларынан жер салығының ставкалары арттыру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салығының ставкалары арттыру %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