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ee2d9" w14:textId="32ee2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қалалық мәслихатының 2020 жылғы 24 желтоқсандағы № 68/4 "Теміртау қаласының 2021-2023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қалалық мәслихатының 2021 жылғы 3 қарашадағы № 12/4 шешімі. Қазақстан Республикасының Әділет министрлігінде 2021 жылғы 19 қарашада № 25242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Теміртау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Теміртау қалалық мәслихатының 2020 жылғы 24 желтоқсандағы № 68/4 "Теміртау қаласының 2021-2023 жылдарға арналған бюджеті туралы" (Нормативтік құқықтық актілерді мемлекеттік тіркеу тізілімінде № 21991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қала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бекiтiлсiн: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27 003 527 мың теңге,оның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бойынша – 17 553 715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170 321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246 551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9 032 940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31 183 833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-21 868 мың теңге,оның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21 868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- 4 158 438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(профицитті пайдалану) қаржыландыру – 4 158 438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91 653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4 066 785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"3. 2021 жылға арналған қалалық бюджеттің шығындары құрамында халыққа тұрғын үй көмегін көрсетуге 217 мың теңге қаражат көзделді.";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2021 жылға арналған қалалық бюджет шығындары құрамында "Жергілікті өкілетті органдардың шешімі бойынша мұқтаж азаматтардың жекелеген топтарына әлеуметтік көмек" бағдарламасы бойынша 509 563 мың теңге көзделсін, оның ішінде: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Ұлы Отан соғысындағы Жеңіс күнін мерекелеуге арналған іс-шараларды өткізу шеңберінде біржолғы әлеуметтік көмек көрсетуге – 108 160 мың теңге;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Наурыз мейрамын мерекелеу күні қарсаңында біржолғы әлеуметтік көмек көрсетуге – 202 080 мың теңге;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өмірлік қиын жағдай туындаған кезде әлеуметтік көмек көрсетуге – 23 737 мың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18 жасқа дейінгі адамның иммун тапшылығы вирусы бар балаларға әлеуметтік көмек көрсетуге – 11 938 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Республикасының Бірінші Президенті күні қарсаңында біржолғы әлеуметтік көмек көрсетуге – 46 000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Қазақстан Республикасының Конституциясы күні қарсаңында біржолғы әлеуметтік көмек көрсетуге – 117 648 мың теңге.";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Теміртау қаласы жергілікті атқарушы органының 2021 жылға арналған резерві 15000 мың теңге сомасында бекітілсін.";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Теміртау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24 желтоқсандағы № 68/4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4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қалалық бюджет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27003527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17553715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8379147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9032912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31183833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жолдары, құрылыс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және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10826868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-21868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-4158438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4158438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4066785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Теміртау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24 желтоқсандағы № 68/4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Теміртау қаласына 2021 жылға жоғары тұрған бюджеттерден бөлінген нысаналы трансферттер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барлығы (мың теңге)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қаржы көздері бойынша: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қордан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 бойынша 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1449243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5480213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7630603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1449243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5480213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 дамытуға бағытталған іс-шараларды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жалақыны ішінара субсидиялауға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практикасына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бизнес идеяларды іске асыруға мемлекеттік гранттар беруге, оның ішінде NEET санатындағы жастар, аз қамтылған көп балалы отбасылардың мүшелері, аз қамтылған еңбекке қабілетті мүгедектер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маманының қызметтерін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көмекшi (компенсаторлық) құралдар тiзбесiн кеңейту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Spinа bifidа диагнозы қойылған мүгедек балаларды бір рет пайдаланылатын катетерлермен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барлығы (мың теңге)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қаржы көздері бойынша: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қордан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қозғалыс құралдарымен қамтамасыз ету (кресло-арбалар)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сурдотехникалық құралдармен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тифлотехникалық құралдармен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санаториялық-курорттық емдеумен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протездік-ортопедиялық көмекпен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кепілді әлеуметтік пакетке, оның ішінде төтенше жағдайға байланысты азық-түлік жиынтығымен қамтамасыз етуге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халықты әлеуметтік қорғау ұйымдарында арнаулы әлеуметтік қызмет көрсететін жұмыскерлердің жалақысына қосымша ақылар белгілеуге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жұмысшы кадрларды еңбек нарығында сұранысқа ие мамандықтар бойынша қысқа мерзімді кәсіптік оқытуға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ұйымдарын ұстауға және материалдық-техникалық базасын нығайтуға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осал топтары және (немесе) аз қамтылған көп балалы отбасылар үшін коммуналдық тұрғын үй қорының тұрғын үйін сатып алуға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нысаналы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6689657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935845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5311674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қаласының 10-11 ықшамаудандарындағы жеке тұрғын үйлерге инженерлік-коммуникациялық инфрақұрылым салу. Электрмен жабдықтау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барлығы (мың теңге)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қаржы көздері бойынша: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қордан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қаласының газ тарату желілерін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қаласының су құбырлары желілерін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659869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 Опан шоқысының шаруашылық-ауызсу су құбыры сорап стансасын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қаласының шаруашылық-фекалдық кәріз желілерін салу, Әлеуметтік қала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Теміртау қаласының Батыс өнеркәсіп аймағында өндірімділігі тәулігіне 10000 м3 өндірістік ағын суларды бейтараптандыру және тазарту торабын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Теміртау қаласында кредиттік етіп 36 пәтерлі тұрғын үй салу (сыртқы инженерлік желілерінсіз және абаттандырусыз)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Теміртау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24 желтоқсандағы № 68/4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</w:tbl>
    <w:bookmarkStart w:name="z4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Теміртау қаласының бюджетінен Ақтау кентінің бюджетіне бөлінген нысаналы трансферттер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орналастыру жұмыстарына және паспорттарды дайындауға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еңбекақысын төлеуге (бонустар)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Ақтау кентінің жаңа және ескі бөліктеріндегі су құбырлары желілерін күрделі жөндеуге арналған жобалау-сметалық құжаттамаға ведомстводан тыс сараптама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кварталдың су құбырлары желілерін күрделі жөндеу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халықты әлеуметтік қорғау ұйымдарында арнаулы әлеуметтік қызмет көрсететін жұмыскерлердің жалақысына қосымша ақылар белгілеуге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"Ақтау" мәдени-бос уақыт өткізу орталығы" коммуналдық мемлекеттік қазыналық кәсіпорнына көрермендер залы үшін креслолар сатып алуға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