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ae3ad" w14:textId="bcae3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Теміртау қаласы және Ақтау кенті бойынша 2021 жылға арналған кондоминиум объектісін басқаруға және кондоминиум объектісінің ортақ мүлкін күтіп-ұстауға арналған шығыстардың ең төмен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Теміртау қалалық мәслихатының 2021 жылғы 15 қазандағы № 11/5 шешімі. Қазақстан Республикасының Әділет министрлігінде 2021 жылғы 27 қазанда № 24918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"Тұрғын үй қатынастары туралы" Заңының 10-3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 Индустрия және инфрақұрылымдық даму министрінің міндетін атқарушының 2020 жылғы 30 наурыздағы № 166 "Кондоминиум объектісін басқаруға және кондоминиум объектісінің ортақ мүлкін күтіп – ұстауға арналған шығыстар сметасын есептеу әдістемесін, сондай-ақ кондоминиум объектісін басқаруға және кондоминиум объектісінің ортақ мүлкін күтіп-ұстауға арналған шығыстардың ең төмен мөлшерін есептеу әдістемесін бекіту туралы" (Нормативтік құқықтық актілерді мемлекеттік тіркеу тізілімінде № 20284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Теміртау қаласының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Теміртау қаласы және Ақтау кенті бойынша 2021 жылға арналған кондоминиум объектісін басқаруға және кондоминиум объектісінің ортақ мүлкін күтіп-ұстауға арналған шығыстардың ең төмен мөлшері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Ломакин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15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Теміртау қаласы және Ақтау кенті бойнша 2021 жылғы арналған кондоминиум объектісін басқаруға және кондоминиум объектісінің ортақ мүлкін күтіп-ұстауға арналған шығыстардың ең аз мөлшері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Пайдалы алаңның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ең аз мөлшері үшін 1 айға (теңге)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объектісін басқаруға және кондоминиум объектісінің ортақ мүлкін күтіп-ұстауға арналған шығыстардың ең аз мөлшері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25,18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Ескертулер: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- шаршы метр;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пайдалы алаң - тұрғынжайдың тұрғын алаңы мен тұрғын емес алаңының жиынтығы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