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1e6bb1" w14:textId="a1e6bb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Кеңгір ауылдық округі жерлері бойынша 2021-2022 жылдарға арналған жайылымдарды басқару және оларды пайдалану жөніндегі жоспарын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Мерзімі біткен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Қарағанды облысы Жезқазған қалалық мәслихатының 2021 жылғы 5 сәуірдегі № 5/46 шешімі. Қарағанды облысының Әділет департаментінде 2021 жылғы 12 сәуірде № 6300 болып тіркелді. Мерзімі өткендіктен қолданыс тоқтатылды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2001 жылғы 23 қаңтардағы "Қазақстан Республикасындағы жергілікті мемлекеттік басқару және өзін - өзі басқару туралы"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2017 жылғы 20 ақпандағы "Жайылымдар туралы"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Жезқазған қалалық мәслихаты ШЕШІМ ЕТТІ: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Кеңгір ауылдық округі жерлері бойынша 2021-2022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Сессия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Жумкина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Жезқазған қалалық мәслихаты хатшысының міндетін атқарушы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В. Сотников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Жезқазған қалалық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5 сәуірдегі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5/46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Шешімімен бекітілген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Кеңгір ауылдық округінде жайылымдарды басқару және оларды пайдалану жөніндегі 2021-2022 жылдарға арналған жоспар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Осы Кенгір ауылдық округі жайылымдарды басқару және оларды пайдалану жөніндегі 2021-2022 жылдарға арналған жоспар (бұдан әрі - жоспар) Қазақстан Республикасының 2001 жылғы 23 қаңтардағы "</w:t>
      </w:r>
      <w:r>
        <w:rPr>
          <w:rFonts w:ascii="Times New Roman"/>
          <w:b w:val="false"/>
          <w:i w:val="false"/>
          <w:color w:val="000000"/>
          <w:sz w:val="28"/>
        </w:rPr>
        <w:t>Қазақстан Республикасындағы жергілікті мемлекеттік басқару және өзін –өзі басқару туралы</w:t>
      </w:r>
      <w:r>
        <w:rPr>
          <w:rFonts w:ascii="Times New Roman"/>
          <w:b w:val="false"/>
          <w:i w:val="false"/>
          <w:color w:val="000000"/>
          <w:sz w:val="28"/>
        </w:rPr>
        <w:t>", 2017 жылғы 20 ақпандағы "</w:t>
      </w:r>
      <w:r>
        <w:rPr>
          <w:rFonts w:ascii="Times New Roman"/>
          <w:b w:val="false"/>
          <w:i w:val="false"/>
          <w:color w:val="000000"/>
          <w:sz w:val="28"/>
        </w:rPr>
        <w:t>Жайылымдар туралы</w:t>
      </w:r>
      <w:r>
        <w:rPr>
          <w:rFonts w:ascii="Times New Roman"/>
          <w:b w:val="false"/>
          <w:i w:val="false"/>
          <w:color w:val="000000"/>
          <w:sz w:val="28"/>
        </w:rPr>
        <w:t xml:space="preserve">" Заңдарына, Қазақстан Республикасы Премьер-Министрінің орынбасары Қазақстан Республикасы Ауыл шаруашылығы министрінің 2017 жылдың 24 сәуірдегі № 173 "Жайылымдарды ұтымды пайдалану қағидаларын бекіту туралы"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 құқықтық актілерді мемлекеттік тіркеу тізілімінде № 15090 болып тіркелген), Қазақстан Республикасының Ауыл шаруашылығы министрінің 2015 жылдың 14 сәуірдегі № 3-3/332 "Жайылымдардың жалпы алаңына түсетін жүктеменің шекті рұқсат етілетін нормасын бекіту туралы"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11064 болып тіркелген) сәйкес әзірленді.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Жоспар жайылымдарды ұтымды пайдалану, азыққа қажеттілікті тұрақты қамтамасыз ету және жайылымдардың тозуын болдырмау мақсатында қабылданады.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Жоспар құрамында: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Кенгір ауылдық округі аумағында жер санаттары, жер учаскелерінің меншік иелері және жер пайдаланушылар бөлінісінде жайылымдардың орналасу схемасы (картасы) (</w:t>
      </w:r>
      <w:r>
        <w:rPr>
          <w:rFonts w:ascii="Times New Roman"/>
          <w:b w:val="false"/>
          <w:i w:val="false"/>
          <w:color w:val="000000"/>
          <w:sz w:val="28"/>
        </w:rPr>
        <w:t>1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схемалары (</w:t>
      </w:r>
      <w:r>
        <w:rPr>
          <w:rFonts w:ascii="Times New Roman"/>
          <w:b w:val="false"/>
          <w:i w:val="false"/>
          <w:color w:val="000000"/>
          <w:sz w:val="28"/>
        </w:rPr>
        <w:t>2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маусымдық, жайылымдық инфрақұрылым объектілерінің сыртқы және ішкі шекаралары мен алаңдары белгіленген карта (</w:t>
      </w:r>
      <w:r>
        <w:rPr>
          <w:rFonts w:ascii="Times New Roman"/>
          <w:b w:val="false"/>
          <w:i w:val="false"/>
          <w:color w:val="000000"/>
          <w:sz w:val="28"/>
        </w:rPr>
        <w:t>3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көздеріне (көлдерге, өзендерге, тоғандарға, апандарға, суару немесе суландыру арналарына, құбырлы немесе шахта құдықтарына) қол жеткізу схемасы (</w:t>
      </w:r>
      <w:r>
        <w:rPr>
          <w:rFonts w:ascii="Times New Roman"/>
          <w:b w:val="false"/>
          <w:i w:val="false"/>
          <w:color w:val="000000"/>
          <w:sz w:val="28"/>
        </w:rPr>
        <w:t>4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жайылымдары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</w:t>
      </w:r>
      <w:r>
        <w:rPr>
          <w:rFonts w:ascii="Times New Roman"/>
          <w:b w:val="false"/>
          <w:i w:val="false"/>
          <w:color w:val="000000"/>
          <w:sz w:val="28"/>
        </w:rPr>
        <w:t>5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Кеңгір ауылдық округте орналасқан жеке және (немесе) заңды тұлғалардың жайылымдармен қамтамасыз етілмеген ауыл шаруашылығы жануарларының мал басын шалғайдағы жайылымдарда орналастыру схемасы (</w:t>
      </w:r>
      <w:r>
        <w:rPr>
          <w:rFonts w:ascii="Times New Roman"/>
          <w:b w:val="false"/>
          <w:i w:val="false"/>
          <w:color w:val="000000"/>
          <w:sz w:val="28"/>
        </w:rPr>
        <w:t>6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кестесі (</w:t>
      </w:r>
      <w:r>
        <w:rPr>
          <w:rFonts w:ascii="Times New Roman"/>
          <w:b w:val="false"/>
          <w:i w:val="false"/>
          <w:color w:val="000000"/>
          <w:sz w:val="28"/>
        </w:rPr>
        <w:t>7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тиісті әкімшілік - аумақтық бірлікте жайылымдарды ұтымды пайдалану үшін қажетті өзге де талаптарды қамтуға тиіс.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Кеңгір ауылдық округінде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 1 қосымша</w:t>
            </w:r>
          </w:p>
        </w:tc>
      </w:tr>
    </w:tbl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Кенгір ауылдық округі аумағында жер санаттары, жер учаскелерінің меншік иелері және жер пайдаланушылар бөлінісінде жайылымдардың орналасу схемасы (картасы)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3873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Кеңгір ауылдық округі аумағындағы жер учаскелерінің меншік иелері тізімі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 жер пайдаланушылардың атауы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(гек тар)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(гектар)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 ық жайылым дар, (гек 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қара мал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 ы л қ 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қара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қара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 ы л қ 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 ны(гек 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Бураханов Абзелхан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Шаирбаев Жандос Нускабаевич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Шалмаган бетов Айткожа, Айтқожа Наурызбай Айтқожа 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Берденов Талгат Аргимбаевич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Бейсенбек Аспандияр Еділұлы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Сейталинов Сабыр Сайлаубекович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21301, 6</w:t>
            </w:r>
          </w:p>
        </w:tc>
      </w:tr>
    </w:tbl>
    <w:bookmarkStart w:name="z2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Кеңгір ауылдық округі бойынша елді мекендер бөлінісінде Ірі қара мал аналық (сауын) мал басын орналастыру үшін жайылымдарды бөлу жөніндегі мәліметтер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(гектар)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Кеңгір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-3 470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-3 470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</w:tr>
    </w:tbl>
    <w:bookmarkStart w:name="z2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Кеңгір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болуы түрлері бойынша (бас)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(гектар)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 лым дар ды бөлу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 тіл ік тің қамтамасыз етілуі,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қара мал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 ы л қ 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қара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 ы л қ 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қара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 ы л қ 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Кеңгір ауыл дық округі негізгі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1242 7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5 5 0 4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5991 3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8 9 1 6 5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18263 1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Бураханов Абзелхан – 9400 гек тар, Шаир баев Жан дос Нуска баевич – 1114 гектар, Шал маганбе тов Айтко жа, Айтқо жа Наурыз байАйт қожаұлы – 700 гек тар, Берде нов Тал гат Аргим баевич – 6400 гек тар, Бей сенбек Аспан дияр Еділұлы – 3050 гектар, Сейта линов Сабыр Сай лаубекович – 1210 гектар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Кеңгір ауылы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4630, 5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3871, 8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10295, 1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1309 1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6454 3,5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35345, 8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93036, 8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19292 6,1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2187 4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Кеңгір ауылдық округінде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 2 қосымша</w:t>
            </w:r>
          </w:p>
        </w:tc>
      </w:tr>
    </w:tbl>
    <w:bookmarkStart w:name="z3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2425700" cy="101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Кеңгір ауылдық округінде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 3 қосымша</w:t>
            </w:r>
          </w:p>
        </w:tc>
      </w:tr>
    </w:tbl>
    <w:bookmarkStart w:name="z34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маусымдық, жайылымдық инфрақұрылым объектілерінің сыртқы және ішкі шекаралары мен алаңдары белгіленген карта</w:t>
      </w:r>
    </w:p>
    <w:bookmarkEnd w:id="24"/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38227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Кеңгір ауылдық округінде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 4 қосымша</w:t>
            </w:r>
          </w:p>
        </w:tc>
      </w:tr>
    </w:tbl>
    <w:bookmarkStart w:name="z3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апандарға, суару немесе суландыру арналарына, құбырлы немесе шахта құдықтарына) қол жеткізу схемасы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Кеңгір ауылдық округі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3302000" cy="138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Кеңгір ауылдық округінде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 5 қосымша</w:t>
            </w:r>
          </w:p>
        </w:tc>
      </w:tr>
    </w:tbl>
    <w:bookmarkStart w:name="z4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31"/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Кеңгір ауылдық округі - 277 706,0</w:t>
      </w:r>
    </w:p>
    <w:bookmarkEnd w:id="32"/>
    <w:bookmarkStart w:name="z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35306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Кеңгір ауылдық округінде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 6 қосымша</w:t>
            </w:r>
          </w:p>
        </w:tc>
      </w:tr>
    </w:tbl>
    <w:bookmarkStart w:name="z4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Кеңгір ауылдық округте орналасқан жеке және (немесе) заңды тұлғалардың жайылымдармен қамтамасыз етілмеген ауыл шаруашылығы жануарларының мал басын шалғайдағы жайылымдарда орналастыру схемасы</w:t>
      </w:r>
    </w:p>
    <w:bookmarkEnd w:id="35"/>
    <w:bookmarkStart w:name="z4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5054600" cy="161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Кеңгір ауылдық округінде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 7 қосымша</w:t>
            </w:r>
          </w:p>
        </w:tc>
      </w:tr>
    </w:tbl>
    <w:bookmarkStart w:name="z5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кестесі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Маусымның басы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Маусымның аяғы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Кеңгір ауылдық округі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сәуірдің соңы – мамырдың басы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қазанның соңы – қарашаның басы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