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6bb1" w14:textId="a1e6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Кеңгір ауылдық округі жерлері бойынша 2021-2022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5 сәуірдегі № 5/46 шешімі. Қарағанды облысының Әділет департаментінде 2021 жылғы 12 сәуірде № 6300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Кеңгір ауылдық округі жерлері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 ауылдық округінде жайылымдарды басқару және оларды пайдалану жөніндегі 2021-2022 жылдарға арналған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Кенгір ауылдық округі жайылымдарды басқару және оларды пайдалану жөніндегі 2021-2022 жылдарға арналған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№ 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№ 15090 болып тіркелген), Қазақстан Республикасының Ауыл шаруашылығы министрінің 2015 жылдың 14 сәуірдегі № 3-3/332 "Жайылымдардың жалпы алаңына түсетін жүктеменің шекті рұқсат етілетін нормасын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11064 болып тіркелген) сәйкес әзірленді.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Кенгір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Кеңгір ауылдық округте орналасқан жеке және (немесе) заңды тұлғалардың жайылымдармен қамтамасыз етілмеген ауыл шаруашылығы жануарларының мал басын шалғайдағы жайылымдарда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Кенгір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3873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 ауылдық округі аумағындағы жер учаскелерінің меншік иелері тізімі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пайдаланушылардың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 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 ық жайылым дар, (гек 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 ны(гек 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 Абзелхан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Шаирбаев Жандос Нускабаевич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Шалмаган бетов Айткожа, Айтқожа Наурызбай Айтқожа 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Талгат Аргимбаевич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 Аспандияр Еділұлы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Сейталинов Сабыр Сайлаубекович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21301, 6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 ауылдық округі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 дар ды бөлу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тіл ік тің қамтамасыз етілуі,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 дық округі негізгі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1242 7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5 5 0 4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8 9 1 6 5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 Абзелхан – 9400 гек тар, Шаир баев Жан дос Нуска баевич – 1114 гектар, Шал маганбе тов Айтко жа, Айтқо жа Наурыз байАйт қожаұлы – 700 гек тар, Берде нов Тал гат Аргим баевич – 6400 гек тар, Бей сенбек Аспан дияр Еділұлы – 3050 гектар, Сейта линов Сабыр Сай лаубекович – 1210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6454 3,5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93036, 8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19292 6,1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4257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38227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3020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 - 277 706,0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530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 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 ауылдық округте орналасқан жеке және (немесе) заңды тұлғалардың жайылымдармен қамтамасыз етілмеген ауыл шаруашылығы жануарларының мал басын шалғайдағы жайылымдарда орналастыру схемасы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0546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7 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