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8f6f6c" w14:textId="78f6f6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Талап ауылдық округі жерлері бойынша 2021-2022 жылдарға арналған жайылымдарды басқару және оларды пайдалану жөніндегі жоспарын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Жезқазған қалалық мәслихатының 2021 жылғы 29 наурыздағы № 3/33 шешімі. Қарағанды облысының Әділет департаментінде 2021 жылғы 7 сәуірде № 6282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 - 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Жезқазған қалалық мәслихаты ШЕШІМ ЕТТІ: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Талап ауылдық округі жерлері бойынша 2021-2022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Мұхан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Жезқазған қалалық мәслихаты хатшысының міндетін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Жезқазған қалалық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наурыздағы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Шешімімен бекітілген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жерлерлері бойынша 2021-2022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Талап ауылдық округ жерлері бойынша 2021-2022 жылдарға арналған жайылымдарды басқару және оларды пайдалану жөніндегі жоспар (бұдан әрі - жоспар) Қазақстан Республикасының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 –өзі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Қазақстан Республикасы Премьер-Министрінің орынбасары Қазақстан Республикасы Ауыл шаруашылығы министрінің 2017 жылдың 24 сәуірдегі № 173 "Жайылымдарды ұтымды пайдалану қағидаларын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15090 болып тіркелген), Қазақстан Республикасының Ауыл шаруашылығы министрінің 2015 жылдың 14 сәуірдегі № 3-3/332 "Жайылымдардың жалпы алаңына түсетін жүктеменің шекті рұқсат етілетін нормасын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11064 болып тіркелген) сәйкес әзірленді.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Жоспар жайылымдарды ұтымды пайдалану, азыққа қажеттілікті тұрақты қамтамасыз ету және жайылымдардың тозуын болдырмау мақсатында қабылданады.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Жоспар құрамында: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Талап ауылдық округі аумағында жер санаттары, жер учаскелерінің меншік иелері және жер пайдаланушылар бөлінісінде жайылымдардың орналасу схемасы (картасы) (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маусымдық, жайылымдық инфрақұрылым объектілерінің сыртқы және ішкі шекаралары мен алаңдары белгіленген карта (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 (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Талап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кестесі (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тиісті әкімшілік - аумақтық бірлікте жайылымдарды ұтымды пайдалану үшін қажетті өзге де талаптарды қамтуға тиіс.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1 қосымша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Талап ауылдық округі аумағында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34798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аумағындағы жер учаскелерінің меншік иелері тізімі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жер пайдаланушы лардың атауы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 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жайылымдар (гек 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ірі қарамал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ұсақ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 ақ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 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ұсақ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 Алмаз Сейтказыевич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1000, 0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Елжас Карабаевич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Торгын Абдулаевна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Анотолий Николаевич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Нуржан Кожабаевич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Алекперзаде Видади Мамед оглы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2 225,0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1925, 6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бойынша елді мекендер бөлінісінде ірі қара мал аналық (сауын) мал басын орналастыру үшін жайылымдарды бөлу жөніндегі мәліметтер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Сауын сиырлар дың болуы (бас)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 етілуі,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 шылық, (гектар)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ауылы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3 159,0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8 451,0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3 159,0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8 451,0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болуы түрлері бойынша (бас)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 бөлу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 тің қамтамасызетілуі,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ұсақ мал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 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ұсақ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Мүйізді ірі қара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Мүй ізді ұсақ мал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 ы л қ 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 ыл дық округі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1 6 8 9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1 6, 2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1356 7,5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2 7 3 6 1, 8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 баев Алмаз Сейтка зые вич-1,0 га Бей сенов Елжас Карабаевич- 105,0 га Жу мабаева Тор гын Абдулаевна - 50,0 га Кравчук Анотолий Николаевич- 400,0 га Кожахметов Нуржан Кожабаевич – 520 га Алекперзаде Видади Мамед оглы – 150,0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 ылы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5 2 1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8 4 4 0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1761 4,5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35801, 8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78148,3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2 225,0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2 қосымша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кезеңмен жаю алаңы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1– кезеңмен жаю алаңы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үшін қолайлы жайылым айналымдарының схемасы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Жылдар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Қоршау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-жазғы маусым1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Демалушы қоршау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маусым1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маусым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маусым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3 қосымша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маусымдық, жайылымдық инфрақұрылым объектілерінің сыртқы және ішкі шекаралары мен алаңдары белгіленген карта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3479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4 қосымша</w:t>
            </w:r>
          </w:p>
        </w:tc>
      </w:tr>
    </w:tbl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көздеріне (көлдерге, өзендерге, тоғандарға, апандарға, суару немесе суландыру арналарына, құбырлы немесе шахта құдықтарына) қол жеткізу схемасы</w:t>
      </w:r>
    </w:p>
    <w:bookmarkEnd w:id="29"/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51435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5 қосымша</w:t>
            </w:r>
          </w:p>
        </w:tc>
      </w:tr>
    </w:tbl>
    <w:bookmarkStart w:name="z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3"/>
    <w:bookmarkStart w:name="z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– 44 558,0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кезеңмен жаю алаңы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1– кезеңмен жаю алаңы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6 қосымша</w:t>
            </w:r>
          </w:p>
        </w:tc>
      </w:tr>
    </w:tbl>
    <w:bookmarkStart w:name="z5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49911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қоршаулар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қоршаулар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ЖКМ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ДҚ</w:t>
            </w:r>
          </w:p>
        </w:tc>
      </w:tr>
    </w:tbl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аббревиатуралардың толық жазылуы: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КЖМ – көктемгі-жазғы маусым;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ЖКМ – жазғы-күзгі маусым;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ЖМ – жазғы маусым;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ДҚ – демалушы қоршау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Талап ауылдық округі жерлері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2021-2022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 басқару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жоспарға 7 қосымша</w:t>
            </w:r>
          </w:p>
        </w:tc>
      </w:tr>
    </w:tbl>
    <w:bookmarkStart w:name="z6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соңы – мамырдың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қазанның соңы – қарашаның басы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