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d7579" w14:textId="7ad757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Сарыкеңгір ауылдық округі жерлері бойынша 2021-2022 жылдарға арналған жайылымдарды басқару және оларды пайдалану жөніндегі жоспарын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Жезқазған қалалық мәслихатының 2021 жылғы 29 наурыздағы № 3/32 шешімі. Қарағанды облысының Әділет департаментінде 2021 жылғы 7 сәуірде № 6279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 - 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Жезқазған қалалық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Сарыкеңгір ауылдық округі жерлері бойынша 2021-2022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Мұхан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Жезқазған қалалық мәслихаты хатшысының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Жезқазған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Шешімімен 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жерлері бойынша 2021-2022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Сарыкеңгір ауылдық округі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 –өзі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№ 173 "Жайылымдарды ұтымды пайдалану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15090 болып тіркелген), Қазақстан Республикасының Ауыл шаруашылығы министрінің 2015 жылдың 14 сәуірдегі № 3-3/332 "Жайылымдардың жалпы алаңына түсетін жүктеменің шекті рұқсат етілетін нормасын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11064 болып тіркелген) сәйкес әзірленді.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Сарыкеңгір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Сарыкеңгір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1 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Сарыкеңгір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43561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аумағындағы жер учаскелерінің меншік иелері тізімі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пайдаланушылар дың атауы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 йы лым а ла ңы, (ге к та 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(гек 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 ақ қа 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 ақ қа 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 ү й і з д і ұ с а қ қ а р а м а 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 ы н ы (г е к т а 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Дулат Манатович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2 4 5 0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4 9 9, 5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2 4 1 2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Аскар Сауалханович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2 6 1 9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3 3 8 4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Оязбекова Ишанкул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Мухаметжан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Жанторе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Берик Койшыгаринович Бейсембаев Оркен Рахметоллаевич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Ыкылас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Тобагабулов Бакытжан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Нурбол Сансызбаевич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9 4 5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-2 340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Муханбеткали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1 0 2 6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Гулмира Серикбаевна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Сапарбек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Байкенжин Курман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Тусупова Бактыгул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-2 586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Куандык Даулетович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Сейтжан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-1 253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Кенес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Рымбек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Елжас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Есназарова Алия Касымовна, Райс Дана Түлекбайқызы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Есназарова Алия Касымовна, Райс Дана Түлекбайқызы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Бексенов Балкан Турсынович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Галымбек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Галымбек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Слямова Айнаш Танатаровна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 Толеутай Мирзахметович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Сара Алгариновна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Рапа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Таттибала Бекетаевна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Сейтжанова Забира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Бурабаева Улмес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Серик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Татамбаев Мырзатай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Жамауов Мурат Салкенович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Амирхан Курдебаевич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Нысанбай Танатарович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-4 873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Дуйсебек Танатарович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Аханович, Жомарт Музарафович Аханов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Бутавбай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-4 012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Ершат Ашмуханович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Муканбет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Шайза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Марат Жаркинович,Раушан Жаркиновна Алембаева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-1 755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Марат Жаркинович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Даурен Самарханович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Аханович, Кунтуган Даулетбаев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-1 358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Яхин Михаил Мухамедович, Яхина Галина Николаевна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Ержан Домалакович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Аяш Мырзахмет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Катжанов Балтабек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-2 377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Абдырзак Абдешович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Сатыбалдинова Алтынкул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Мурат Абдуалиевич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-2 044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Нурмуханбет Мухиевич Алякпаров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Руслан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Бауржан Еркимбаевич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-14 442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Сламбек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Канат Жиенбаевич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Игенов Асхат Сагиммусаевич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Акылбек Рахымжанович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Сабыр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Еркинбай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Хамитович Кожабаев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Ибрагим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Утарова Айгул Урнбасаровна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Бакыт Рахимбекович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Жансейт Кунтуганович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Ербол Марленович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Сыздыманов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Байгаринов Болат Бактыгельдинович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Лабахов Шахай Алимович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Серик Сатыбалдиевич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Аянбаева Турсынай Егизтаевна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Бибигуль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Бибигуль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 Ерлан Советович, Сейтжаппаров Жасулан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 Досалы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 Бейбит Камариденович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Дархан Толендиевич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Каскырбай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Сабитович Жанабергенов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 Турсунович Алданазаров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Нурлыбек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 Сайрамбаевич Жапенов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Айранбаев Кахарман Нурмуханбетович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Нурхан Набиевич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Сауқымов Ерден Болатбекович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2148 47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163 7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497 7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22396, 5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6239 7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1216 26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88 561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бойынша елді мекендер бөлінісінде ірі қара малдар аналық (сауын) мал басын орналастыру үшін жайылымдарды бөлу жөніндегі мәліметтер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 лым алаңы,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 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 лымдар дың қажет тілігі,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 сыз етілмеген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 тіліктің қамта масыз етілуі,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Малшыбай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4 545,0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4 545,0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 йы лым дар ды бө лу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ірі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 ақ қа 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 ақ қа 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ұсақ 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 (гек 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 кеңгір ауылдық округі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113 52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4 9 2 4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1 3 2 9 4 8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2376 72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 лығы ауда ны 21 4 8 47, 0 гектар (116 ша руа қожа лы ғы)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Малшы бай ауылы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2557 3,5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 лы ғы ау да ны 15 603,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122 60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63517, 5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1445 58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2632 45,5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230 450, 0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2 қосымша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үшін қолайлы жайылым айналымдарының схемасы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Жылдар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көктемгі-жазғымаусым1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9309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кезеңмен жаю алаңы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кезеңмен жаю алаңы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3 қосымша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33147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Малшыбай ауылының сыртқы және ішкі шекарасы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6548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45974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4 қосымша</w:t>
            </w:r>
          </w:p>
        </w:tc>
      </w:tr>
    </w:tbl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32"/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143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5 қосымша</w:t>
            </w:r>
          </w:p>
        </w:tc>
      </w:tr>
    </w:tbl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6"/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- 361 511,0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3500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кезеңмен жаю алаңы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кезеңмен жаю алаңы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6 қосымша</w:t>
            </w:r>
          </w:p>
        </w:tc>
      </w:tr>
    </w:tbl>
    <w:bookmarkStart w:name="z5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Сарыкеңгір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0419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Сарыкеңгір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аббревиатуралардың толық жазылуы: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 – көктемгі-жазғы маусым;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ЖКМ – жазғы-күзгі маусым;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жазғы маусым;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ДҚ – демалушы қоршау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Сарыкеңгір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2021 -2022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7 қосымша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Сарыкеңгір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