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cd6" w14:textId="9b0c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2020 жылғы 24 желтоқсандағы № 595 "Қарағанды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3 қарашадағы № 92 шешімі. Қазақстан Республикасының Әділет министрлігінде 2021 жылғы 12 қарашада № 25118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2021-2023 жылдарға арналған бюджеті туралы" 2020 жылғы 24 желтоқсандағы № 595 (Нормативтік құқықтық актілерді мемлекеттік тіркеу тізілімінде № 21 939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арналған, оның ішінде 2021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86 104 113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52 611 512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535 325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4 928 936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28 028 340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87 985 247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809 067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1 000 688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191 621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240 868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240 868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-2 931 069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- 2 931 069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1 000 688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3 525 841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5 456 222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Қарағанды қаласы әкімдігінің 2021 жылға арналған резерві 103 434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86 104 113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26 082 508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17 434 697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6 636 712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2 387 357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7 089 330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5 758 236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4 928 936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6705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87 985 247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6 388 389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2113928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13 740 010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4 207 795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2 796 667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6 565 383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2 995 049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17 251 132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10102972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30630683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3779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Сома,мың теңге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8491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-2 931 069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2021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7"/>
        <w:gridCol w:w="3853"/>
      </w:tblGrid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29 029 028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жұмыс жағдайлары үшін лауазымдық жалақыларына қосымша төлемдер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бағытталған іс-шараларды іске асыруға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405 515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 күзету функцияларын бәсекелес ортаға беруге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8 615 028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7 768 391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спортты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жайластыруға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2021 жылға арналған бюджеттік бағдарламалары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3233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4 833 924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3 019 410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