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8b40" w14:textId="6158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LXV сессиясының 2020 жылғы 24 желтоқсандағы № 595 "Қарағанды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2021 жылғы 24 ақпандағы № 20 шешімі. Қарағанды облысының Әділет департаментінде 2021 жылғы 26 ақпанда № 6215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LXV сессиясының 2020 жылғы 24 желтоқсандағы № 595 "Қарағанды қаласының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21 939 болып тіркелген, 2020 жылдың 29 желтоқсанында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2021-2023 жылдарға арналған, оның ішінде 2021 жылға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71 925 449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49 827 712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430 652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3 576 197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18 090 888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73 929 859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1 581 776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1 773 397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191 621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258 464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258 464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3 844 650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- 3 844 650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1 748 397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3 525 841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5 622 094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жариялануға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қалалық мәслихатының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 LXV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71 925 449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7 647 811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15 094 697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3 246 005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6 076 236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кәсiпорындардың таза кірiсi бөлігінің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мүлiктi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3 301 197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18 090 888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18 090 888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73 929 859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813 826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5 132 340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3 718 597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1 580 531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6 514 744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3 908 233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2 658 075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1 951 805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3 802 223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6 923 675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5 936 806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1 492 984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31 331 761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30 475 603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III.Таза бюджеттік кредиттеу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2391"/>
        <w:gridCol w:w="5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кредиттердің сомаларын қайтару 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787"/>
        <w:gridCol w:w="1660"/>
        <w:gridCol w:w="1660"/>
        <w:gridCol w:w="3779"/>
        <w:gridCol w:w="3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9"/>
        <w:gridCol w:w="8491"/>
      </w:tblGrid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-3 844 650</w:t>
            </w:r>
          </w:p>
        </w:tc>
      </w:tr>
      <w:tr>
        <w:trPr>
          <w:trHeight w:val="30" w:hRule="atLeast"/>
        </w:trPr>
        <w:tc>
          <w:tcPr>
            <w:tcW w:w="3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"24" желтоқсандағы LXV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2021 жылға арналған бюджеттік бағдарламалары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8"/>
        <w:gridCol w:w="1640"/>
        <w:gridCol w:w="1640"/>
        <w:gridCol w:w="3233"/>
        <w:gridCol w:w="38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атындағы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4 433 121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4 116 724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4 116 724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4 116 724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2 653 353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1 044 751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ауданның бюджеттік бағдарламалары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252 874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1 254 880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