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e02e5" w14:textId="a7e02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2021 - 2022 оқу жылына техникалық және кәсіптік, орта білімнен кейінгі білімі бар кадрларды даярлауға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2021 жылғы 14 қазандағы № 72/01 қаулысы. Қазақстан Республикасының Әділет министрлігінде 2021 жылғы 19 қазанда № 24807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Занының 27-бабы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1-13)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"Білім туралы" Занының 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8-3)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2021-2022 оқу жылына техникалық және кәсіптік, орта білімнен кейінгі білімі бар кадрларды даярлауға арналған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72/01 қаулысына 1-қосымша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 және кәсіптік, орта білімнен кейінгі білімі бар кадрларды даярлаудың 2021-2022 оқу жылына арналған мемлекеттік білім беру тапсырысы (орта буын кадрларын, қолданбалы бакалаврларды даярлау үшін)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облысының әкімдігінің 04.04.2022 </w:t>
      </w:r>
      <w:r>
        <w:rPr>
          <w:rFonts w:ascii="Times New Roman"/>
          <w:b w:val="false"/>
          <w:i w:val="false"/>
          <w:color w:val="ff0000"/>
          <w:sz w:val="28"/>
        </w:rPr>
        <w:t>№ 19/01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 және 01.01.2022 бастап туындаған құқықтық қатынастарға қолданылады).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деңгейінің, мамандық және біліктілік коды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Мамандықтың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2021-2022 оқу жылына мемлекеттік білім беру тапсырысы көлемі (орын саны) күндізгі оқыту нысаны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жылында бір маманды оқытуға жұмсалатын орташа шығыстар,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Білім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педагогикасы мен әдістемесі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берудегі тіл мен әдебиетті оқытудың педагогикасы мен әдістемесі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Өнер және гуманитарлық ғылымдар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Графикалық және мультимедиялық дизайн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Интерьер дизайны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өнімдерінің дизайны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 (аспап 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теориясы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Вокалдық өнер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Хорды дирижерлау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Актерлік өнер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Хореографиялық өнері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Әлеуметтік-мәдени қызмет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Халықтық көркем шығармашылығы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 ісі (түрлері бойынша)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Әлеуметтік ғылымдар және ақпарат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 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 құжаттамалық қамтамасыз ету және мұрағаттану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Кәсіпкерлік, басқару және құқық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и аудит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және сақтандыру 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(қолдану салалары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Жаратылыстану ғылымдары, математика және статистика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ресурстарды қорғау және ұтымды пайдалану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Ақпараттық-коммуникациялық технологиялар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ақпараттық желілер (түрлері бойынша)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қауіпсіздік жүйелері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қамтамасыз ету (түрлері бойынша)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Инженерлік, өңдеу және құрылыс салалары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 (түрлері және салалары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электр станцияларының жылу энергетикалық қондырғылары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техникалық жабдықтар және жылумен жабдықтау жүйелері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Жаңартылатын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Электромеханикалық жабдықтарға техникалық қызмет көрсету, жөндеу және пайдалану (түрлері және салалары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процесстерді автоматтандыру және басқару (бейін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Өндірістің автоматтандырылған жүйелеріне қызмет көрсету және жөндеу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және кірістірілетін жүйелер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техника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және телекоммуникациялар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(түрлері бойынша)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мен жабдықтарды пайдалану (өнеркәсіп салалары бойынша)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жолдың жылжымалы тартқыш құрамын пайдалану, жөндеу және техникалық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 өндірісінің технологиясы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Резеңке-техникалық өндірісі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қазбалардың кенорындарын жерастында өңдеу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Дизайн, азаматтық ғимараттарды жобалау, қалпына келтіру, қайта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Ландшафтық дизайн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құрылыстарды салу және пайдалану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магистральдық және желілік құбырларды монтаждау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мен аэродромдар құрылысы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құрылысы, жол және жол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қамтамасыз ету жабдықтары мен жүйелерін құрастыру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Стандарттау, метрология және сертификаттау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Ауыл, орман, балық шаруашылығы және ветеринария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Қызмет көрсету саласы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 бизнесі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Қауіпсіздік қызметі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қауіпсіздігі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жағдайда қорғау (бейін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Көлік қызметі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көлігінде тасымалдауды ұйымдастыру және қозғалысты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қозғалысын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 ерекше білім беру қажеттіліктері бар азаматтар қатарынан кадрлар даярлау көзделген мамандық;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оқыту Қарқаралы ауданында (радиациялық қауіп аймағы) жүргізілетін мамандық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72/01 қаулысына 2-қосымша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 және кәсіптік білімі бар кадрларды даярлаудың 2021-2022 оқу жылына арналған мемлекеттік білім беру тапсырысы (жұмысшы біліктіліктер бойынша кадрларды даярлау үшін)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Қарағанды облысының әкімдігінің 04.04.2022 </w:t>
      </w:r>
      <w:r>
        <w:rPr>
          <w:rFonts w:ascii="Times New Roman"/>
          <w:b w:val="false"/>
          <w:i w:val="false"/>
          <w:color w:val="ff0000"/>
          <w:sz w:val="28"/>
        </w:rPr>
        <w:t>№ 19/01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 және 01.01.2022 бастап туындаған құқықтық қатынастарға қолданылады).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деңгейінің, мамандық және біліктілік коды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Мамандықтың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2021-2022 оқу жылына мемлекеттік білім беру тапсырысы көлемі (орын саны) күндізгі оқыту нысаны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жылында бір маманды оқытуға жұмсалатын орташа шығыстар,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Өнер және гуманитарлық ғылымдар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 ісі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Сәндік қолданбалы және халықтық кәсіпшілік өнері (бейін бойынша)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Театр-декорациялық өнері (бейін бойынша)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Әлеуметтік ғылымдар және ақпарат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Басқаруды құжаттамалық қамтамасыз ету және мұрағаттану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Кәсіпкерлік, басқару және құқық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және сақтандыру 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Ақпараттық-коммуникациялық технологиялар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ақпараттық желілер (түрлері бойынша)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қамтамасыз ету (түрлері бойынша)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Инженерлік, өңдеу және құрылыс салалары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технология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 (түрлері және салалары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техникалық жабдықтар және жылу мен жабдықтау жүйелері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Электромеханикалық жабдықтарға техникалық қызмет көрсету, жөндеу және пайдалану (түрлері және салалары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процесстерді автоматтандыру және басқару (бейін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техника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және темір жол көлігіндегі қозғалысты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және телекоммуникациялар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жасау технологиясы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(түрлері бойынша)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Слесарлық іс (салалар және түрлері бойынша)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металдар металлургиясы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 металдар металлургиясы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жолдың жылжымалы тартқыш құрамын пайдалану, жөндеу және техникалық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жолдың вагондар мен рефрижераторлы жылжымалы құрамын пайдалану, жөндеу және техникалық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және сүт өнімдерін өндіру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 өндірісінің технологиясы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Темір-бетон және металл бұйымдарын өндіру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 өндірісі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Аяқ-киім ісі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қазбалардың кен орындарын жер астында өңдеу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құрылыстарды салу және пайдалану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магистральдық және желілік құбырларды монтаждау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мен аэродромдар құрылысы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құрылысы, жол және жол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объектілерінің инженерлік жүйелерін монтаждау және пайдалану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қамтамасыз ету жабдықтары мен жүйелерін құрастыру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Қызмет көрсету саласы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 бизнесі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Тамақтану саласында қызмет көрсетуді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Қауіпсіздік қызметі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жағдайда қорғау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Көлік қызметі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көлігінде тасымалдауды ұйымдастыру және қозғалысты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қозғалысын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 ерекше білім беру қажеттіліктері бар азаматтар қатарынан кадрлар даярлау көзделген мамандық.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72/01 қаулысына 3-қосымша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 және кәсіптік, орта білімнен кейінгі білімі бар кадрларды даярлаудың 2021-2022 оқу жылына арналған мемлекеттік білім беру тапсырысы (медициналық мамандықтар бойынша кадрларды даярлау үшін)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Қарағанды облысының әкімдігінің 04.04.2022 </w:t>
      </w:r>
      <w:r>
        <w:rPr>
          <w:rFonts w:ascii="Times New Roman"/>
          <w:b w:val="false"/>
          <w:i w:val="false"/>
          <w:color w:val="ff0000"/>
          <w:sz w:val="28"/>
        </w:rPr>
        <w:t>№ 19/01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 және 01.01.2022 бастап туындаған құқықтық қатынастарға қолданылады).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деңгейінің, мамандық және біліктілік коды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Мамандықтың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2021-2022 оқу жылына мемлекеттік білім беру тапсырысы көлемі (орын саны) күндізгі оқыту нысаны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жылында бір маманды оқытуға жұмсалатын орташа шығыстар,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Денсаулық сақтау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Мейірбеке 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Акушерлік іс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диагностика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09880100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және эпидемиология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