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ff01" w14:textId="e79f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8 шілдедегі № 46/01 қаулысы. Қазақстан Республикасының Әділет министрлігінде 2021 жылғы 14 шілдеде № 23505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субсидияланатын пестицидтердің биоагенттердiң (энтомофагтардың) түрлерінің тізбесі және 1 литрге (килограмға, грамға, данаға)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пестицидтерге, биоагенттерге (энтомофагтарға) арналған субсидиялар көлемі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2020 жылғы 13 мамырдағы № 31/01 "Пестицидтердің,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туралы" (Нормативтік құқықтық актілердің мемлекеттік тіркеу тізілімінде №5840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 тізбесі және пестицидтердің 1 литріне (килограмына) арналған субсидиялар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5406"/>
        <w:gridCol w:w="1703"/>
        <w:gridCol w:w="3632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оксимі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 түрдегі 2,4-Д дихлорфеноксиуксус қышқылы, 905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 түрдегі 2,4-Д дихлорфеноксиуксус қышқылы, 600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 қышқылы, 344 г/л + дикамба, 120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552 г/л + дикамба, 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7,4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850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905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300 г/л + флорасулам, 3, 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г/л + дикамба қышқылының 2-этилгексил эфирі, 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564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з.б.қ.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з.б.қ.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950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к.е.к.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тұздың түріндегі 2,4-Д қышқылы, 344 г/л + диметиламин тұздың түріндегі дикамба қышқылы, 120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аминді тұздардың қоспасы, 550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эфрирі түріндегі 2,4-Д қышқылы, 410 г/л + клопиралид, 40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диметиламинді, калийлі және натрийлі тұздар түріндегі МЦПА қышқылы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с.е.т.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с.е.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с.д.т.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калийлі тұзы, 12, 5%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с.е.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түріндегі калий тұзы, 600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с.е.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г/л + дикамба, 124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с.е.к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с.е.к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с.г.е.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– натрийі, 11, 3 г/кг + тиенкарбазон - метил, 22, 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– натрийі,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э.к.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с.е.т.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с.е.т.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н.э.к.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с.ұ.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с.ұ.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с.е.т.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 с.е.ұ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с.е.т.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метил, 164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м.с.э.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м.с.э.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э.к.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– натрийі, 1, 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май.э.к.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май.э.к.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май.э.к.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эфирі, 510 г/л + флуроксипир, 90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эфирі, 410 г/л + флорасулам, 5 г/л + флуроксопир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7,4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түріндегі 2 - этилгексил эфирі, 350 г/л + флорасулам, 7,4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г/л + дикват 35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аминді тұзы 960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с.е.т.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аммонийлі тұзы, 888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с.е.т.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г/л + хлоримурон-этил 12г/л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май.э.к.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г/л + флорасулам, 6,25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түріндегі диметиламин тұзы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с.е.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қышқылы түріндегі калийлі және натрийлі тұздардың қоспасы, 300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 , 960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г/л + изооктил, 2,4-Д дихлоруксус қышқылы, 540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г/л + клопиралид, 124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метсульфурон-метил, 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с.к.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қышқылының натрий тұзды, 700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с.е.т.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г/л (2,4-Д этилгексил эфирі, 470 г/л) + 2,4-Д қышқылы, 160 г/л (диметилалкил-аминні тұзы)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м.д.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қышқылы, 550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ұшпа эфирлер 2,4-Д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с.е.т.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с.ұ.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г/л + флорасулам, 5,35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15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ПРАЙМ, м.к.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г/л + имазапир, 20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биспирибакы, 400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м.д.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с.ұ.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с.ұ.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күрделі эфир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452,42 г/л + флорасулам, 6,25 г/л)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с.д.т.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 + хизалофоп-п-этил 45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к.е.к.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г/л + флорсулам 3,6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 ,м.д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+ карфентразон-этил, 20 г/л + флуросипир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88,5 г/л + пиклорам қышқылы, 8,5 г/л + клопиралид қышқылы, 177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с.е.т.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к.е.к.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э.к.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с.э.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г/л+тебуканазол,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с.э.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г/л + пираклостробин 66,6 г/л + флуксапироксад 41,6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г/л + пираклостробин 150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ЛАМЕКС, м.к.с.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с.е.к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с.е.к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с.е.к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г/л+бета-цифлутрин 90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м.с.с.к.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м.с.с.к.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с.ұ.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м.с.с.к.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г/л + флутриафол, 78 г/л + клотианидин 73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лямбда- цигалотрин, 106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г/кг + луфенурон, 400 г/кг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с.е.т.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с.е.т.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г/кг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 200, е.ұ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МОСПИЛАН, 20% е.ұ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ГРИНДА, е.ұ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г/кг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с.д.т.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г/кг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с.д.т.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г/л+лямбда-цигалатрин, 150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к.с.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э.к. 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НИССОРАН, 10% е.ұ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э.к.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лямбда-цигалотрин, 135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c.к.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м.к.с.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с.д.т.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млрд. кем емес өмірге қабілетті спор/г, биологиялық белсенділігі 1500 ЕА/г, экзотоксин бар болуы 0, 6-0, 8% (спорлы-кристалдық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қ.ұ.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бар, гербицид және десикант ретінде пайдаланылатын препараттар;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с.д.т- сулы дисперленген түйіршік;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с.е.- сулы ертінді;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– сулы концентрат;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с.г.е.- су-глюкол ерітіндісі;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суспензиясы;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к.е.к. – коллоид ертінді концентраты;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н.э.к. – наноэмульсия концентраты;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з.б.қ – заводты бинарлы қорап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с.э.-суспензиялық эмульсия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с.е.ұ.-суда еритін ұнтақ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май.э.к.-майлық эмульсияны концетраты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м.с.с.к.-майлы-сулы суспензиялық концентрат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м.к.с.-микрокапсулаланған суспензия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с.к.-суспензиялық концентрат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с.ұ. – сулы ұнтақ;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м.с.э.- майлы сулы эмульси;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– майлы дисперсия;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э.к- эмульсия концентраты;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м.э.к. - микрокапсулданған эмульсия;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с.е.к – суда еритін концентрат;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е.ұ – еритін ұнтақ;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с.е.т.-суда еритін түйіршіктер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су.э.-сулық эмульсиясы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қ.ұ.-құрғақ ұнтақ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м.к.- майлы контентрат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с.с.к.-сулы-суспензиялы концентрат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мемлекеттік тіркемесі бар препараттар және қосарлы мақсатта пайдаланылатын гербицид және десикант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Пестицидтерге, биоагенттерге (энтомофагтарға) арналған субсидиялар көлемі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035"/>
        <w:gridCol w:w="9783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1 285 378 000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1 285 378 000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