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97ed" w14:textId="5e39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2020 жылғы 10 қыркүйектегі №73-4 "Қордай ауданында мүгедек қатарындағы кемтар балаларды жеке оқыту жоспары бойынша үйде оқытуға жұмсаған шығындарын өндіріп алу мөлшерін және тәртібін айқындау туралы" шешіміне өзгеріс енгізу туралы</w:t>
      </w:r>
    </w:p>
    <w:p>
      <w:pPr>
        <w:spacing w:after="0"/>
        <w:ind w:left="0"/>
        <w:jc w:val="both"/>
      </w:pPr>
      <w:r>
        <w:rPr>
          <w:rFonts w:ascii="Times New Roman"/>
          <w:b w:val="false"/>
          <w:i w:val="false"/>
          <w:color w:val="000000"/>
          <w:sz w:val="28"/>
        </w:rPr>
        <w:t>Жамбыл облысы Қордай аудандық мәслихатының 2021 жылғы 10 желтоқсандағы № 16-4 шешімі. Қазақстан Республикасының Әділет министрлігінде 2021 жылғы 22 желтоқсанда № 25920 болып тіркелді</w:t>
      </w:r>
    </w:p>
    <w:p>
      <w:pPr>
        <w:spacing w:after="0"/>
        <w:ind w:left="0"/>
        <w:jc w:val="both"/>
      </w:pPr>
      <w:bookmarkStart w:name="z7" w:id="0"/>
      <w:r>
        <w:rPr>
          <w:rFonts w:ascii="Times New Roman"/>
          <w:b w:val="false"/>
          <w:i w:val="false"/>
          <w:color w:val="000000"/>
          <w:sz w:val="28"/>
        </w:rPr>
        <w:t>
      Қордай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Қордай аудандық мәслихатының "Қордай ауданында мүгедек қатарындағы кемтар балаларды жеке оқыту жоспары бойынша үйде оқытуға жұмсаған шығындарын өндіріп алу мөлшерін және тәртібін айқындау туралы" 2020 жылғы 10 қыркүйектегі №73-4 шешіміне (нормативтік құқықтық актілерді мемлекеттік тіркеу Тізілімінде </w:t>
      </w:r>
      <w:r>
        <w:rPr>
          <w:rFonts w:ascii="Times New Roman"/>
          <w:b w:val="false"/>
          <w:i w:val="false"/>
          <w:color w:val="000000"/>
          <w:sz w:val="28"/>
        </w:rPr>
        <w:t>№ 4751</w:t>
      </w:r>
      <w:r>
        <w:rPr>
          <w:rFonts w:ascii="Times New Roman"/>
          <w:b w:val="false"/>
          <w:i w:val="false"/>
          <w:color w:val="000000"/>
          <w:sz w:val="28"/>
        </w:rPr>
        <w:t xml:space="preserve"> болып тіркелген) шешіміне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"Қордай ауданында жеке оқыту жоспары бойынша мүгедектер қатарындағы кемтар балаларды үйде оқытуға жұмсалған шығындарды өтеу тәрітібі мен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Осы шешімнің қосымшасына сәйкес Қордай ауданында жеке оқыту жоспары бойынша мүгедектер қатарындағы кемтар балаларды үйде оқытуға жұмсалған шығындарды өтеу тәрітібі мен мөлшері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10 желтоқсандағы </w:t>
            </w:r>
            <w:r>
              <w:br/>
            </w:r>
            <w:r>
              <w:rPr>
                <w:rFonts w:ascii="Times New Roman"/>
                <w:b w:val="false"/>
                <w:i w:val="false"/>
                <w:color w:val="000000"/>
                <w:sz w:val="20"/>
              </w:rPr>
              <w:t>№ 16-4</w:t>
            </w:r>
            <w:r>
              <w:rPr>
                <w:rFonts w:ascii="Times New Roman"/>
                <w:b w:val="false"/>
                <w:i w:val="false"/>
                <w:color w:val="000000"/>
                <w:sz w:val="20"/>
              </w:rPr>
              <w:t xml:space="preserve"> шешімге қосымша</w:t>
            </w:r>
          </w:p>
        </w:tc>
      </w:tr>
    </w:tbl>
    <w:bookmarkStart w:name="z19" w:id="8"/>
    <w:p>
      <w:pPr>
        <w:spacing w:after="0"/>
        <w:ind w:left="0"/>
        <w:jc w:val="left"/>
      </w:pPr>
      <w:r>
        <w:rPr>
          <w:rFonts w:ascii="Times New Roman"/>
          <w:b/>
          <w:i w:val="false"/>
          <w:color w:val="000000"/>
        </w:rPr>
        <w:t xml:space="preserve"> Қордай ауданында жеке оқыту жоспары бойынша мүгедектер қатарындағы кемтар балаларды үйде оқытуға жұмсалған шығындарды өтеу тәрітібі мен мөлшері</w:t>
      </w:r>
    </w:p>
    <w:bookmarkEnd w:id="8"/>
    <w:bookmarkStart w:name="z20" w:id="9"/>
    <w:p>
      <w:pPr>
        <w:spacing w:after="0"/>
        <w:ind w:left="0"/>
        <w:jc w:val="both"/>
      </w:pPr>
      <w:r>
        <w:rPr>
          <w:rFonts w:ascii="Times New Roman"/>
          <w:b w:val="false"/>
          <w:i w:val="false"/>
          <w:color w:val="000000"/>
          <w:sz w:val="28"/>
        </w:rPr>
        <w:t xml:space="preserve">
      1. Осы Қордай ауданында жеке оқыту жоспары бойынша мүгедектер қатарындағы кемтар балаларды үйде оқытуға жұмсалған шығындарды өтеу тәртібі мен мөлшері "Әлеуметтік – еңбек саласында мемлекеттік қызметтерді көрсетудің кейбір мәселелері туралы" Қазақстан Республикасының Еңбек және халықты әлеуметтік қорғау министрінің 2021 жылғы 25 наурыздағы № 84 бұйрығымен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сәйкес әзірленді.</w:t>
      </w:r>
    </w:p>
    <w:bookmarkEnd w:id="9"/>
    <w:bookmarkStart w:name="z21" w:id="10"/>
    <w:p>
      <w:pPr>
        <w:spacing w:after="0"/>
        <w:ind w:left="0"/>
        <w:jc w:val="both"/>
      </w:pPr>
      <w:r>
        <w:rPr>
          <w:rFonts w:ascii="Times New Roman"/>
          <w:b w:val="false"/>
          <w:i w:val="false"/>
          <w:color w:val="000000"/>
          <w:sz w:val="28"/>
        </w:rPr>
        <w:t>
      2. Қордай ауданында жеке оқыту жоспары бойынша мүгедектер қатарындағы кемтар балаларды үйде оқытуға жұмсалған шығындарды өтеу (бұдан әрі - оқытуға жұмсалған шығындарды өтеу) мүгедек баланы үйде оқу фактісін растайтын оқу орнының анықтамасы негізінде "Жамбыл облысы Қордай ауданы әкімдігінің жұмыспен қамту және әлеуметтік бағдарламалар бөлімі" мемлекеттік мекемесімен жүргізіледі.</w:t>
      </w:r>
    </w:p>
    <w:bookmarkEnd w:id="10"/>
    <w:bookmarkStart w:name="z22"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 балалардан және оларға қатысты ата-аналары ата-ана құқығынан айырылған мүгедек балалардан басқа) отбасының табысына қарамастан мүгедек балалардың ата-анасының біреуіне немесе өзге де заңды өкілдеріне беріледі.</w:t>
      </w:r>
    </w:p>
    <w:bookmarkEnd w:id="11"/>
    <w:bookmarkStart w:name="z23" w:id="12"/>
    <w:p>
      <w:pPr>
        <w:spacing w:after="0"/>
        <w:ind w:left="0"/>
        <w:jc w:val="both"/>
      </w:pPr>
      <w:r>
        <w:rPr>
          <w:rFonts w:ascii="Times New Roman"/>
          <w:b w:val="false"/>
          <w:i w:val="false"/>
          <w:color w:val="000000"/>
          <w:sz w:val="28"/>
        </w:rPr>
        <w:t>
      4. Оқытуға жұмсалған шығындарды өтеу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4" w:id="13"/>
    <w:p>
      <w:pPr>
        <w:spacing w:after="0"/>
        <w:ind w:left="0"/>
        <w:jc w:val="both"/>
      </w:pPr>
      <w:r>
        <w:rPr>
          <w:rFonts w:ascii="Times New Roman"/>
          <w:b w:val="false"/>
          <w:i w:val="false"/>
          <w:color w:val="000000"/>
          <w:sz w:val="28"/>
        </w:rPr>
        <w:t>
      5. Шығындарды өтеуді тоқтатуға әкеп соққан жағдайлар туындағанда (мүгедек балалардың он сегіз жасқа толуы, мүгедектік мерзімінің аяқталуы, мүгедек баланың мемлекеттік мекемелерде оқып жатқан кезеңінде, мүгедек баланың қайтыс болуы) төлемдер тиісті жағдайлар туындағаннан кейінгі айдан бастап тоқтатылады.</w:t>
      </w:r>
    </w:p>
    <w:bookmarkEnd w:id="13"/>
    <w:bookmarkStart w:name="z25" w:id="14"/>
    <w:p>
      <w:pPr>
        <w:spacing w:after="0"/>
        <w:ind w:left="0"/>
        <w:jc w:val="both"/>
      </w:pPr>
      <w:r>
        <w:rPr>
          <w:rFonts w:ascii="Times New Roman"/>
          <w:b w:val="false"/>
          <w:i w:val="false"/>
          <w:color w:val="000000"/>
          <w:sz w:val="28"/>
        </w:rPr>
        <w:t>
      6. Оқытуға жұмсалған шығындарды өтеу үшін қажетті құжаттар тізбесі Шығындарды өтеу қағидаларының 3-қосымшасына сәйкес ұсынылады, ал қандастар үшін қандас куәлігі - жеке басты куәландыратын құжат.</w:t>
      </w:r>
    </w:p>
    <w:bookmarkEnd w:id="14"/>
    <w:bookmarkStart w:name="z26" w:id="15"/>
    <w:p>
      <w:pPr>
        <w:spacing w:after="0"/>
        <w:ind w:left="0"/>
        <w:jc w:val="both"/>
      </w:pPr>
      <w:r>
        <w:rPr>
          <w:rFonts w:ascii="Times New Roman"/>
          <w:b w:val="false"/>
          <w:i w:val="false"/>
          <w:color w:val="000000"/>
          <w:sz w:val="28"/>
        </w:rPr>
        <w:t>
      7. Оқытуға жұмсалған шығындарды өтеудің мөлшері әр мүгедек балаға алты айлық есептік көрсеткішке тең.</w:t>
      </w:r>
    </w:p>
    <w:bookmarkEnd w:id="15"/>
    <w:bookmarkStart w:name="z27" w:id="16"/>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