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95a9" w14:textId="8d095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Қордай ауданы ауылдық округтерінің бюджеттері туралы" Қордай аудандық мәслихатының 2020 жылғы 25 желтоқсандағы № 80-2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Қордай аудандық мәслихатының 2021 жылғы 27 сәуірдегі № 7-2 шешімі. Жамбыл облысының Әділет департаментінде 2021 жылғы 30 сәуірде № 4968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75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"Қазақстан Республикасындағы жергілікті мемлекеттік басқару және өзін –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Қордай аудандық мәслихат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Қордай ауданы ауылдық округтерінің бюджеттері туралы" Қордай аудандық мәслихатының 2020 жылғы 25 желтоқсандағы № 80-2 шешіміне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4868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Қазақстан Республикасы нормативтік құқықтық актілерінің эталондық бақылау банкінде электрондық түрде 2020 жылдың 29 желтоқсанда жарияланған)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1-1. Алға ауылдық округі 2021 жылға: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"20 903" сандары "20 831" сандарымен ауыстырылсын;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"18 493" сандары "18 421" сандарымен ауыстырылсын;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"20 903" сандары "26 349" сандарымен ауыстырылсын;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"-5 518" сандарымен ауыстырылсын;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"5 518" сандарымен ауыстырылсын;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-5518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1-2. Ауқатты ауылдық округі 2021 жылға: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"36 329" сандары "36 179" сандарымен ауыстырылсын;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"14 315" сандары "14 165" сандарымен ауыстырылсын;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"36 329" сандары "46 821" сандарымен ауыстырылсын;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"-10 642" сандарымен ауыстырылсын;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"10 642" сандарымен ауыстырылсын;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-10 642 мың теңге;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Бетқайнар ауылдық округі 2021 жылға: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"26 473" сандары "26 401" сандарымен ауыстырылсын;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"13 071" сандары "12 999" сандарымен ауыстырылсын;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"26 473" сандары "29 192" сандарымен ауыстырылсын.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"-2 791" сандарымен ауыстырылсын;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"2 791" сандарымен ауыстырылсын;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-2 791 мың теңге;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Жамбыл ауылдық округі 2021 жылға: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"37 432" сандары "38 991" сандарымен ауыстырылсын;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"7 103" сандары "7 853" сандарымен ауыстырылсын;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"30 229" сандары "31 038" сандарымен ауыстырылсын;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"37 432" сандары "40 011" сандарымен ауыстырылсын;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"-1 020" сандарымен ауыстырылсын;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"1 020" сандарымен ауыстырылсын;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-1 020 мың теңге;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Қақпатас ауылдық округі 2021 жылға: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"29 680" сандары "29 608" сандарымен ауыстырылсын;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"23 285" сандары "23 213" сандарымен ауыстырылсын;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"29 680" сандары "31 693" сандарымен ауыстырылсын;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"-2 085" сандарымен ауыстырылсын;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"2 085" сандарымен ауыстырылсын;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-2 085 мың теңге;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Қаракемер ауылдық округі 2021 жылға: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"95 304" сандары "100 457" сандарымен ауыстырылсын;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"12 215" сандары "17 368" сандарымен ауыстырылсын;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"95 304" сандары "102 300" сандарымен ауыстырылсын;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"-1 843" сандарымен ауыстырылсын;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"1 843" сандарымен ауыстырылсын;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-1 843 мың теңге;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Қарасай ауылдық округі 2021 жылға: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"28 907" сандары "28 207" сандарымен ауыстырылсын;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"4 645" сандары "3 945" сандарымен ауыстырылсын;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"28 907" сандары "29 368" сандарымен ауыстырылсын;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"-1 161" сандарымен ауыстырылсын;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"1 161" сандарымен ауыстырылсын;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-1 161 мың теңге;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Қарасу ауылдық округі 2021 жылға: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88"/>
    <w:bookmarkStart w:name="z10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"34 193" сандары "34 043" сандарымен ауыстырылсын;</w:t>
      </w:r>
    </w:p>
    <w:bookmarkEnd w:id="89"/>
    <w:bookmarkStart w:name="z1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"9 972" сандары "9 136" сандарымен ауыстырылсын;</w:t>
      </w:r>
    </w:p>
    <w:bookmarkEnd w:id="90"/>
    <w:bookmarkStart w:name="z10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"100" сандары "936" сандарымен ауыстырылсын;</w:t>
      </w:r>
    </w:p>
    <w:bookmarkEnd w:id="91"/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"24 121" сандары "23 971" сандарымен ауыстырылсын;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"34 193" сандары "38 167" сандарымен ауыстырылсын;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"-4 124" сандарымен ауыстырылсын;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"4 124" сандарымен ауыстырылсын;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-4 124 мың теңге;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Қасық ауылдық округі 2021 жылға: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"31 834" сандары "31 762" сандарымен ауыстырылсын;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"23 328" сандары "23 256" сандарымен ауыстырылсын;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"31 834" сандары "35 182" сандарымен ауыстырылсын;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"-3 420" сандарымен ауыстырылсын;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"3 420" сандарымен ауыстырылсын;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-3 420 мың теңге;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Кенен ауылдық округі 2021жылға: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"29 369" сандары "55 577" сандарымен ауыстырылсын;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"4 330" сандары "5 519" сандарымен ауыстырылсын;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"24 989" сандары "50 008" сандарымен ауыстырылсын;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"29 369" сандары "56 140" сандарымен ауыстырылсын;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"-563" сандарымен ауыстырылсын;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"563" сандарымен ауыстырылсын;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-563 мың теңге;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Қордай ауылдық округі 2021 жылға: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27"/>
    <w:bookmarkStart w:name="z14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"169 393" сандары "243 902" сандарымен ауыстырылсын;</w:t>
      </w:r>
    </w:p>
    <w:bookmarkEnd w:id="128"/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"150 267" сандары "203 237" сандарымен ауыстырылсын;</w:t>
      </w:r>
    </w:p>
    <w:bookmarkEnd w:id="129"/>
    <w:bookmarkStart w:name="z14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"18 876" сандары "40 415" сандарымен ауыстырылсын;</w:t>
      </w:r>
    </w:p>
    <w:bookmarkEnd w:id="130"/>
    <w:bookmarkStart w:name="z14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31"/>
    <w:bookmarkStart w:name="z15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"169 393" сандары "260 579" сандарымен ауыстырылсын;</w:t>
      </w:r>
    </w:p>
    <w:bookmarkEnd w:id="132"/>
    <w:bookmarkStart w:name="z15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33"/>
    <w:bookmarkStart w:name="z15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"-16 677" сандарымен ауыстырылсын;</w:t>
      </w:r>
    </w:p>
    <w:bookmarkEnd w:id="134"/>
    <w:bookmarkStart w:name="z15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35"/>
    <w:bookmarkStart w:name="z15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"16 677" сандарымен ауыстырылсын;</w:t>
      </w:r>
    </w:p>
    <w:bookmarkEnd w:id="136"/>
    <w:bookmarkStart w:name="z15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137"/>
    <w:bookmarkStart w:name="z15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-16 677 мың теңге;</w:t>
      </w:r>
    </w:p>
    <w:bookmarkEnd w:id="138"/>
    <w:bookmarkStart w:name="z15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Масаншы ауылдық округі 2021 жылға: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"42 883" сандары "50 763" сандарымен ауыстырылсын;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"36 810" сандары "44 762" сандарымен ауыстырылсын;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"5 903" сандары "5 831" сандарымен ауыстырылсын;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"42 883" сандары "66 152" сандарымен ауыстырылсын;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"-15 389" сандарымен ауыстырылсын;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"15 389" сандарымен ауыстырылсын;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-15 389 мың теңге;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Ноғайбай ауылдық округі 2021 жылға: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"22 539" сандары "25 220" сандарымен ауыстырылсын;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"7 475" сандары "9 156" сандарымен ауыстырылсын;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"15 064" сандары "16 064" сандарымен ауыстырылсын;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"22 539" сандары "26 628" сандарымен ауыстырылсын;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"-1 408" сандарымен ауыстырылсын;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"1 408" сандарымен ауыстырылсын;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-1 408 мың теңге;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Отар ауылдық округі 2021 жылға: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66"/>
    <w:bookmarkStart w:name="z18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"94 679" сандары "101 767" сандарымен ауыстырылсын;</w:t>
      </w:r>
    </w:p>
    <w:bookmarkEnd w:id="167"/>
    <w:bookmarkStart w:name="z18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"25 168" сандары "27 428" сандарымен ауыстырылсын;</w:t>
      </w:r>
    </w:p>
    <w:bookmarkEnd w:id="168"/>
    <w:bookmarkStart w:name="z19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"69 411" сандары "74 239" сандарымен ауыстырылсын;</w:t>
      </w:r>
    </w:p>
    <w:bookmarkEnd w:id="169"/>
    <w:bookmarkStart w:name="z19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70"/>
    <w:bookmarkStart w:name="z19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"94 679" сандары "107 966" сандарымен ауыстырылсын;</w:t>
      </w:r>
    </w:p>
    <w:bookmarkEnd w:id="171"/>
    <w:bookmarkStart w:name="z19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72"/>
    <w:bookmarkStart w:name="z19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"-6 199" сандарымен ауыстырылсын;</w:t>
      </w:r>
    </w:p>
    <w:bookmarkEnd w:id="173"/>
    <w:bookmarkStart w:name="z19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74"/>
    <w:bookmarkStart w:name="z19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"6 199" сандарымен ауыстырылсын;</w:t>
      </w:r>
    </w:p>
    <w:bookmarkEnd w:id="175"/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176"/>
    <w:bookmarkStart w:name="z19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-6 199 мың теңге;</w:t>
      </w:r>
    </w:p>
    <w:bookmarkEnd w:id="177"/>
    <w:bookmarkStart w:name="z1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1-15. Сарыбұлақ ауылдық округі 2021 жылға: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"43 859" сандары "43 787" сандарымен ауыстырылсын;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"30 412" сандары "30 340" сандарымен ауыстырылсын;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"43 859" сандары "48 216" сандарымен ауыстырылсын;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"-4 429" сандарымен ауыстырылсын;</w:t>
      </w:r>
    </w:p>
    <w:bookmarkEnd w:id="185"/>
    <w:bookmarkStart w:name="z20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86"/>
    <w:bookmarkStart w:name="z20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"4 429" сандарымен ауыстырылсын;</w:t>
      </w:r>
    </w:p>
    <w:bookmarkEnd w:id="187"/>
    <w:bookmarkStart w:name="z21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188"/>
    <w:bookmarkStart w:name="z21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-4 429 мың теңге;</w:t>
      </w:r>
    </w:p>
    <w:bookmarkEnd w:id="189"/>
    <w:bookmarkStart w:name="z21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1-16. Сортөбе ауылдық округі 2021 жылға: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191"/>
    <w:bookmarkStart w:name="z21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"48 371" сандары "48 299" сандарымен ауыстырылсын;</w:t>
      </w:r>
    </w:p>
    <w:bookmarkEnd w:id="192"/>
    <w:bookmarkStart w:name="z21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"7 724" сандары "7 652" сандарымен ауыстырылсын;</w:t>
      </w:r>
    </w:p>
    <w:bookmarkEnd w:id="193"/>
    <w:bookmarkStart w:name="z21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194"/>
    <w:bookmarkStart w:name="z21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"48 371" сандары "67 656" сандарымен ауыстырылсын;</w:t>
      </w:r>
    </w:p>
    <w:bookmarkEnd w:id="195"/>
    <w:bookmarkStart w:name="z2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196"/>
    <w:bookmarkStart w:name="z22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"-19 357" сандарымен ауыстырылсын;</w:t>
      </w:r>
    </w:p>
    <w:bookmarkEnd w:id="197"/>
    <w:bookmarkStart w:name="z22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198"/>
    <w:bookmarkStart w:name="z22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"19 357" сандарымен ауыстырылсын;</w:t>
      </w:r>
    </w:p>
    <w:bookmarkEnd w:id="199"/>
    <w:bookmarkStart w:name="z22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200"/>
    <w:bookmarkStart w:name="z22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-19 357 мың теңге;</w:t>
      </w:r>
    </w:p>
    <w:bookmarkEnd w:id="201"/>
    <w:bookmarkStart w:name="z22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1-17. Степной ауылдық округі 2021 жылға: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03"/>
    <w:bookmarkStart w:name="z22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"63 157" сандары "66 011" сандарымен ауыстырылсын;</w:t>
      </w:r>
    </w:p>
    <w:bookmarkEnd w:id="204"/>
    <w:bookmarkStart w:name="z22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"6 696" сандары "8 196" сандарымен ауыстырылсын;</w:t>
      </w:r>
    </w:p>
    <w:bookmarkEnd w:id="205"/>
    <w:bookmarkStart w:name="z23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"56 461" сандары "57 815" сандарымен ауыстырылсын;</w:t>
      </w:r>
    </w:p>
    <w:bookmarkEnd w:id="206"/>
    <w:bookmarkStart w:name="z23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07"/>
    <w:bookmarkStart w:name="z23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"63 157" сандары "68 941" сандарымен ауыстырылсын;</w:t>
      </w:r>
    </w:p>
    <w:bookmarkEnd w:id="208"/>
    <w:bookmarkStart w:name="z23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209"/>
    <w:bookmarkStart w:name="z23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"- 2 930" сандарымен ауыстырылсын;</w:t>
      </w:r>
    </w:p>
    <w:bookmarkEnd w:id="210"/>
    <w:bookmarkStart w:name="z23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211"/>
    <w:bookmarkStart w:name="z23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"2 930" сандарымен ауыстырылсын;</w:t>
      </w:r>
    </w:p>
    <w:bookmarkEnd w:id="212"/>
    <w:bookmarkStart w:name="z23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213"/>
    <w:bookmarkStart w:name="z23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-2 930 мың теңге;</w:t>
      </w:r>
    </w:p>
    <w:bookmarkEnd w:id="214"/>
    <w:bookmarkStart w:name="z23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1-18. Сулұтөр ауылдық округі 2021 жылға: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16"/>
    <w:bookmarkStart w:name="z24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"18 074" сандары "18 424" сандарымен ауыстырылсын;</w:t>
      </w:r>
    </w:p>
    <w:bookmarkEnd w:id="217"/>
    <w:bookmarkStart w:name="z24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"2 148" сандары "2 648" сандарымен ауыстырылсын;</w:t>
      </w:r>
    </w:p>
    <w:bookmarkEnd w:id="218"/>
    <w:bookmarkStart w:name="z24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"15 876" сандары "15 726" сандарымен ауыстырылсын;</w:t>
      </w:r>
    </w:p>
    <w:bookmarkEnd w:id="219"/>
    <w:bookmarkStart w:name="z24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20"/>
    <w:bookmarkStart w:name="z24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"18 074" сандары "19 522" сандарымен ауыстырылсын;</w:t>
      </w:r>
    </w:p>
    <w:bookmarkEnd w:id="221"/>
    <w:bookmarkStart w:name="z24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222"/>
    <w:bookmarkStart w:name="z24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"-1 098" сандарымен ауыстырылсын;</w:t>
      </w:r>
    </w:p>
    <w:bookmarkEnd w:id="223"/>
    <w:bookmarkStart w:name="z24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224"/>
    <w:bookmarkStart w:name="z250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"1 098" сандарымен ауыстырылсын;</w:t>
      </w:r>
    </w:p>
    <w:bookmarkEnd w:id="225"/>
    <w:bookmarkStart w:name="z251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226"/>
    <w:bookmarkStart w:name="z252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-1 098 мың теңге;</w:t>
      </w:r>
    </w:p>
    <w:bookmarkEnd w:id="227"/>
    <w:bookmarkStart w:name="z253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1-19. Үлкен Сулұтөр ауылдық округі 2021 жылға:</w:t>
      </w:r>
    </w:p>
    <w:bookmarkEnd w:id="2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"21 402" сандары "30 140" сандарымен ауыстырылсын;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"2 803" сандары "6 803" сандарымен ауыстырылсын;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"18 549" сандары "23 287" сандарымен ауыстырылсын;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"21 402" сандары "34 562" сандарымен ауыстырылсын;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"-4 422" сандарымен ауыстырылсын;</w:t>
      </w:r>
    </w:p>
    <w:bookmarkEnd w:id="236"/>
    <w:bookmarkStart w:name="z26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сандары "4 422" сандарымен ауыстырылсын;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тармақшада: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-4 422 мың теңге.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41"/>
    <w:bookmarkStart w:name="z26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Қордай аудандық мәслихатының экономика, қаржы, бюджет, жергілікті өзін-өзі басқару, индустриялық-инновациялық дамыту, аймақты, көлік пен байланысты, орта және шағын бизнесті дамыту мәселелері жөніндегі тұрақты комиссиясына жүктелсін.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2021 жылдың 1 қаңтарынан қолданысқа енгізіледі.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мәслихат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Увалиева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Қордай аудандық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 қосымша</w:t>
            </w:r>
          </w:p>
        </w:tc>
      </w:tr>
    </w:tbl>
    <w:bookmarkStart w:name="z275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Алға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45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2 қосымша</w:t>
            </w:r>
          </w:p>
        </w:tc>
      </w:tr>
    </w:tbl>
    <w:bookmarkStart w:name="z28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Ауқатты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4224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47"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-10642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3 қосымша</w:t>
            </w:r>
          </w:p>
        </w:tc>
      </w:tr>
    </w:tbl>
    <w:bookmarkStart w:name="z285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Бетқайнар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49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4 қосымша</w:t>
            </w:r>
          </w:p>
        </w:tc>
      </w:tr>
    </w:tbl>
    <w:bookmarkStart w:name="z290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Жамбыл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51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5 қосымша</w:t>
            </w:r>
          </w:p>
        </w:tc>
      </w:tr>
    </w:tbl>
    <w:bookmarkStart w:name="z29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Қақпатас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53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6 қосымша</w:t>
            </w:r>
          </w:p>
        </w:tc>
      </w:tr>
    </w:tbl>
    <w:bookmarkStart w:name="z300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Қаракемер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100457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15958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55"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7 қосымша</w:t>
            </w:r>
          </w:p>
        </w:tc>
      </w:tr>
    </w:tbl>
    <w:bookmarkStart w:name="z305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Қарасай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57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8 қосымша</w:t>
            </w:r>
          </w:p>
        </w:tc>
      </w:tr>
    </w:tbl>
    <w:bookmarkStart w:name="z310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59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9 қосымша</w:t>
            </w:r>
          </w:p>
        </w:tc>
      </w:tr>
    </w:tbl>
    <w:bookmarkStart w:name="z315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Қасық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61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10 қосымша</w:t>
            </w:r>
          </w:p>
        </w:tc>
      </w:tr>
    </w:tbl>
    <w:bookmarkStart w:name="z32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2021жылға арналған Кенен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1732"/>
        <w:gridCol w:w="1733"/>
        <w:gridCol w:w="4916"/>
        <w:gridCol w:w="26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7304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25169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63"/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11 қосымша</w:t>
            </w:r>
          </w:p>
        </w:tc>
      </w:tr>
    </w:tbl>
    <w:bookmarkStart w:name="z325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Қордай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243902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203237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68912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134325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127988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260579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174453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113394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65"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12 қосымша</w:t>
            </w:r>
          </w:p>
        </w:tc>
      </w:tr>
    </w:tbl>
    <w:bookmarkStart w:name="z33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Масаншы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4224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67"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-15389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13 қосымша</w:t>
            </w:r>
          </w:p>
        </w:tc>
      </w:tr>
    </w:tbl>
    <w:bookmarkStart w:name="z335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Ноғайбай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69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14 қосымша</w:t>
            </w:r>
          </w:p>
        </w:tc>
      </w:tr>
    </w:tbl>
    <w:bookmarkStart w:name="z340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Отар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074"/>
        <w:gridCol w:w="692"/>
        <w:gridCol w:w="723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101767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3"/>
        <w:gridCol w:w="1797"/>
        <w:gridCol w:w="1797"/>
        <w:gridCol w:w="4170"/>
        <w:gridCol w:w="32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107966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әкімініңқызметін қамтамасыз ету жөніндегі қызметтер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51245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71"/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15 қосымша</w:t>
            </w:r>
          </w:p>
        </w:tc>
      </w:tr>
    </w:tbl>
    <w:bookmarkStart w:name="z345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Сарыбұлақ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3"/>
        <w:gridCol w:w="1865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73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16 қосымша</w:t>
            </w:r>
          </w:p>
        </w:tc>
      </w:tr>
    </w:tbl>
    <w:bookmarkStart w:name="z350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Сортөбе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9"/>
        <w:gridCol w:w="1820"/>
        <w:gridCol w:w="1820"/>
        <w:gridCol w:w="4224"/>
        <w:gridCol w:w="30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67656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75"/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-19357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17 қосымша</w:t>
            </w:r>
          </w:p>
        </w:tc>
      </w:tr>
    </w:tbl>
    <w:bookmarkStart w:name="z355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Степное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7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66011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8196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57815</w:t>
            </w:r>
          </w:p>
        </w:tc>
      </w:tr>
      <w:tr>
        <w:trPr>
          <w:trHeight w:val="3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77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18 қосымша</w:t>
            </w:r>
          </w:p>
        </w:tc>
      </w:tr>
    </w:tbl>
    <w:bookmarkStart w:name="z360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Сұлутөр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79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Қордай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80-2 шешіміне 19 қосымша</w:t>
            </w:r>
          </w:p>
        </w:tc>
      </w:tr>
    </w:tbl>
    <w:bookmarkStart w:name="z365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Үлкен Сұлутөр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8"/>
        <w:gridCol w:w="714"/>
        <w:gridCol w:w="7466"/>
        <w:gridCol w:w="22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бюджетінен трансферттер)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5"/>
        <w:gridCol w:w="1868"/>
        <w:gridCol w:w="1868"/>
        <w:gridCol w:w="4337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19379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12758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(толықпайдаланылмаған) нысаналытрансферттердіқайтару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жасалатыноперациялар бойынша сальдо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  <w:bookmarkEnd w:id="281"/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