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6f61e" w14:textId="106f6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Тараз қаласында стационарлық емес сауда объектілерін орналастыру орындарын айқындау және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қаласы әкімдігінің 2021 жылғы 30 желтоқсандағы № 6206 қаулысы. Қазақстан Республикасының Әділет министрлігінде 2022 жылғы 20 қаңтарда № 26572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1-тармағының 4-2) тармақшасына, "Сауда қызметін реттеу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міндетін атқарушының 2015 жылғы 27 наурыздағы </w:t>
      </w:r>
      <w:r>
        <w:rPr>
          <w:rFonts w:ascii="Times New Roman"/>
          <w:b w:val="false"/>
          <w:i w:val="false"/>
          <w:color w:val="000000"/>
          <w:sz w:val="28"/>
        </w:rPr>
        <w:t>№264</w:t>
      </w:r>
      <w:r>
        <w:rPr>
          <w:rFonts w:ascii="Times New Roman"/>
          <w:b w:val="false"/>
          <w:i w:val="false"/>
          <w:color w:val="000000"/>
          <w:sz w:val="28"/>
        </w:rPr>
        <w:t xml:space="preserve"> "Ішкі сауда қағидаларын бекіту туралы"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№11148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бұйрығына сәйкес, Тараз қаласының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Тараз қаласында стационарлық емес сауда объектілерін орналастыру орындары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 және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Тараз қаласы әкімдігінің кейбір қаулыларының күші жойылды деп танылсын.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әкімінің орынбасары Асхат Қамқабайұлы Есеналиевке жүктелсін.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Тараз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Жилкибаев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6206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1-қосымша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Тараз қаласы бойынша стационарлық емес сауда объектілерің орналастыру орындары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 орналасқан жері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жатқан аланы,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 лым (ұқсас тауарлар ассортименті сатылатын сауда объектілері, сондай-ақ қоғамдық тамақтану объектілері)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саласы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кезеңі,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"Аса" шағынауданы, №1 үйдің оң жағы (Б.Момышұлы көшесінің бойынан)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(ұлттық алкогольсіз сусындар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"Қаратау" шағынауданы, №44 үйдің сол жағы (Әл-Фараби көшесінің бойынан)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(ұлттық алкогольсіз сусындар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 батыр-Бәйдібек баба көшелерінің қиылысы (Байзақ батыр көшесі бойынан)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(ұлттық алкогольсіз сусындар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"Самал" шағынауданы, №52 үйдің оң жағы (Шостакович көшесі бойынан)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(ұлттық алкогольсіз сусындар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"Аса" шағынауданы, №6 "А" үйдің оң жағы (Б.Момышұлы көшесінің бойынан)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(ұлттық алкогольсіз сусындар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Гамалея көшесі, №7 үйдің сол жағы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(ұлттық алкогольсіз сусындар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"Имити" сауда үйінің оң жағы (Т.Рысқұлов көшесінің бойынан)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(ұлттық алкогольсіз сусындар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"Байтерек" шағынауданы, №18 үйдің сол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(ұлттық алкогольсіз сусындар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"Талас" шағынауданы, №8 үйдің оң жағы (С.Сейфуллин көшесі бойынан)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(ұлттық алкогольсіз сусындар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"Мыңбұлақ" шағынауданы, №51 және №61 үйлердің қиылысы (С.Сейфуллин көшесі бойынан)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(ұлттық алкогольсіз сусындар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"Салтанат" шағынауданы, №6 үйдің сол жағы (Шостакович көшесі бойынан)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(ұлттық алкогольсіз сусындар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"Мыңбұлақ" шағынауданы, №3 үйдің оң жағы С.Сейфуллин көшесі бойынан)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(ұлттық алкогольсіз сусындар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"Қоныс Б" дәріханасының сол жағы (Т.Рысқұлов көшесінің бойынан)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(ұлттық алкогольсіз сусындар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"Карасу" алқабы, №6 үйдің сол жағы (Б.Момышұлы көшесінің бойынан)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(ұлттық алкогольсіз сусындар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"Самал" шағынауданы, №10 үйдің оң жағы (С.Сейфуллин көшесі бойынан)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(ұлттық алкогольсіз сусындар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"Самал" шағынауданы, №24 үйдің оң жағы (С.Сейфуллин көшесі бойынан)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(ұлттық алкогольсіз сусындар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"Ақбұлақ" шағынауданы, №7 үйдің оң жағы (Қ.Тұрысов көшесі бойынан)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(ұлттық алкогольсіз сусындар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Қ.Сәтпаев көшесі, №5 "Г" үйдің сол жағы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(ұлттық алкогольсіз сусындар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М.Әуезов көшесі, №3 үйдің сол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(ұлттық алкогольсіз сусындар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Аппаев көшесі, №30 үйдің сол жағы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Лукманова-Байтұрсынов көшелерінің қиылысы ("Alma market" дүкенінің алды)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Лермонтов көшесі, №40 үйдің сол жағы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№371 үйдің оң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көшесі, №18 үйдің алды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Гамалея көшесі, №8-10 үйлердің бұрышы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көшесі, №48 үйдің оң жағы ("Атшабар" тұрғын үй кешенінің алды)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Рахимов көшесі, №59 үйдің сол жағы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"Астана" шағынауданы, №24 үйдің оң жағы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"Байтерек" шағынауданы, №18 үйдің сол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Ташкент көшесі, №178 үйдің сол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Рысбек батыр көшесі, №6 "А"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 көшесі, №20 "А" үйдің сол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№15 шағынауданы №4 үйдің сол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"Алатау" шағынауданы, №19 үйдің сол жағы (С.Сейфуллин көшесі бойынан)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"Алатау" шағынауданы, №11 "А" "Қарлығаш" дүкенінің алды (С.Сейфуллин көшесі бойынан)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№15 шағынауданы жобалық №1127 үйдің сол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Асқаров көшесі, №300 ғимараттың сол жағы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Рахимов көшесі, №59 үйдің сол жағы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(жартылай дайын және жылдам дайындалатын тағам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"Байтерек" шағынауданы, №41 үйдің сол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(жартылай дайын және жылдам дайындалатын тағам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даңғылы, №18 "Г" үйдың сол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(жартылай дайын және жылдам дайындалатын тағам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"Азаматтарға арналған Үкімет" мемлекеттік корпорациясының Коммерциялық емес Акционерлік Қоғамының Жамбыл облысы бойынша филиалының Халыққа Қызмет Көрсету №1 мамандырылған бөлімінің сол жағы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(жартылай дайын және жылдам дайындалатын тағам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Т.Рысқұлов көшесі, №18 "А" үйдің сол жағы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(жартылай дайын және жылдам дайындалатын тағам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№15 шағынауданы, №21 үйдің сол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(жартылай дайын және жылдам дайындалатын тағам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Б.Момышұлы көшесі – Б.Момышұлы көшесі І-бұрылысының қиылысы ("Зеленый ковер" жағы)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(жартылай дайын және жылдам дайындалатын тағам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Жауғаш батыр көшесі, №6 "А" сол жағы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(жартылай дайын және жылдам дайындалатын тағам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Рафинадная көшесі, №13 "А" үйдің оң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(жартылай дайын және жылдам дайындалатын тағам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№15 шағынауданы, №7 үйдің сол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(жартылай дайын және жылдам дайындалатын тағам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"Самал" шағынауданы, №13 үйдің оң жағы (С.Сейфуллин көшесі бойынан)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(жартылай дайын және жылдам дайындалатын тағам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№15 шағынауданы, №22 үйдің сол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(жартылай дайын және жылдам дайындалатын тағам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 батыр көшесі, №195 үйдің сол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(жартылай дайын және жылдам дайындалатын тағам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 даңғылы, №123 тұрғын үйдің сол жағы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(жартылай дайын және жылдам дайындалатын тағам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"Алатау" шағынауданы, №15 тұрғын үйдің сол жағы (С.Сейфуллин көшесі бойынан)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(жартылай дайын және жылдам дайындалатын тағам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Рысбек батыр көшесі, №6 үйдің сол жағы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(жартылай дайын және жылдам дайындалатын тағам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№15 шағынауданы, №1 үйдің сол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(жартылай дайын және жылдам дайындалатын тағам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"Қарасу" алқабы, №16 үйдің сол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(жартылай дайын және жылдам дайындалатын тағам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"Байтерек" шағынауданы, №18 үйдің сол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(жартылай дайын және жылдам дайындалатын тағам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 батыр және Бейбітшілік көшелерінің қиылысы ("Үш терек" демалыс орнының сол жағы)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(жартылай дайын және жылдам дайындалатын тағам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"Мыңбұлақ" шағынауданы, №3 үйдің сол жағы (С.Сейфуллин көшесі бойынан)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(жартылай дайын және жылдам дайындалатын тағам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"Самал" шағынауданы, №14 үйдің сол жағы (С.Сейфуллин көшесі бойынан)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(жартылай дайын және жылдам дайындалатын тағам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"Салтанат" шағынауданы, №20 үйдің сол жағы (С.Сейфуллин көшесі бойынан)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(жартылай дайын және жылдам дайындалатын тағам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"Азаматтарға арналған Үкімет" мемлекеттік корпорациясының Коммерциялық емес Акционерлік Қоғамының Жамбыл облысы бойынша филиалының Халыққа Қызмет Көрсету №1 мамандырылған бөлімінің оң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(жартылай дайын және жылдам дайындалатын тағам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"Қарасу" алқабы, №16 сол жағы (Б.Момышұлы көшесі бойынан)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(жартылай дайын және жылдам дайындалатын тағам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"Самал" шағынауданы, №35 үйдің сол жағы (Б.Момышұлы көшесі бойынан)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(жартылай дайын және жылдам дайындалатын тағам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А.С.Пушкин көшесі, №41 үйдің сол жағы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(жартылай дайын және жылдам дайындалатын тағам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"Самал" шағынауданы, №22 үйдің оң жағы (С.Сейфуллин көшесі бойынан)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(жартылай дайын және жылдам дайындалатын тағам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Өтеген батыр көшесі, №2 "Г" үйдің сол жағы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(жартылай дайын және жылдам дайындалатын тағам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 би көшесі, №63 "Pixel Cinema" кинотеатрдың сол жағы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(жартылай дайын және жылдам дайындалатын тағам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"Самал шағын ауданы, №48 үйдің сол жағы (Б.Момышұлы көшесінің бойынан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(құйылмалы балмұздақ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"Самал" шағынауданы, №24 үйдің сол жағы (С.Сейфуллин көшесі бойынан)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(құйылмалы балмұздақ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"Салтанат" шағынауданы, №24 үйдің оң жағы (С.Сейфуллин көшесі бойынан)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(құйылмалы балмұздақ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"Талас" шағынауданы, №16 үйдің сол жағы (С.Сейфуллин көшесі бойынан)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(құйылмалы балмұздақ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"Жайлау" шағынауданы, №15 үйдің оң жағы (Т.Рысқұлов көшесі бойынан)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(құйылмалы балмұздақ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"Жеңіс" саябағының аумағы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(құйылмалы балмұздақ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"Самал" шағынауданы, №38 үйдің оң жағы (Б.Момышұлы көшесі бойынан)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(құйылмалы балмұздақ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"Ақбұлақ" шағынауданы, №29 үйдің сол жағы (Т.Рысқұлов көшесі бойынан)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(құйылмалы балмұздақ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"Аса" шағынауданы, №40 үйдің оң жағы (Б.Момышұлы көшесі бойынан)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(құйылмалы балмұздақ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"Арай-2" шағынауданы, №5 үйдің сол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(құйылмалы балмұздақ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"Байтерек" шағынауданы, №18 үйдің сол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(құйылмалы балмұздақ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даңғылы және Жуанышев көшесінің қиылысы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(құйылмалы балмұздақ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"Жайлау" шағынауданы, №4/1 үйдің оң жағы (Шостакович көшесі бойынан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(құйылмалы балмұздақ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"Самал" шағынауданы, №10 үйдің сол жағы (С.Сейфуллин көшесі бойынан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(құйылмалы балмұздақ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"Мыңбұлақ" шағынауданы, №31 үйдің сол жағы (Б.Момышұлы көшесі бойынан)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(құйылмалы балмұздақ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"Мыңбұлақ" шағынауданы, №2 үйдің сол жағы (С.Сейфуллин көшесі бойынан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(құйылмалы балмұздақ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"Қаратау" шағынауданы, №30 үйдің оң жағы (Т.Рысқұлов көшесі бойынан)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(құйылмалы балмұздақ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6206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2-қосымша</w:t>
            </w:r>
          </w:p>
        </w:tc>
      </w:tr>
    </w:tbl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Тараз қаласы әкімдігінің күші жойылды деп танылған кейбір қаулыларының тізбесі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"Тараз қаласы аумағында (салқындатылған сусындар, тауық-гриль) уақытша сауда нүктелерінің орындарын бекіту туралы" Тараз қалалық әкімиятының 2006 жылғы 09 сәуірдегі № 328 қаулысы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6-1-31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тіркелген).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"Сауда қызметін реттеудің мәселелері туралы" Тараз қаласы әкімдігінің 2012 жылғы 23 шілдедегі № 562 қаулысы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6-1-152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тіркелген). 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"Сауда қызметін реттеудің мәселелері туралы" Тараз қаласы әкімдігінің 2016 жылғы 25 ақпандағы № 125 қаулысы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2999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