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98a0f5" w14:textId="e98a0f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Жамбыл облысын ауыз сумен жабдықтаудың баламасыз көздері болып табылатын сумен жабдықтаудың ерекше маңызды оқшау жүйелерінің тізбесін бекіту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Жамбыл облысы әкімдігінің 2021 жылғы 13 желтоқсандағы № 289 қаулысы. Қазақстан Республикасының Әділет министрлігінде 2021 жылғы 27 желтоқсанда № 26072 болып тіркелді. Күші жойылды - Жамбыл облысы әкімдігінің 2026 жылғы 31 наурыздағы № 59 қаулысымен.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Жамбыл облысы әкімдігінің 31.03.2026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59 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Су </w:t>
      </w:r>
      <w:r>
        <w:rPr>
          <w:rFonts w:ascii="Times New Roman"/>
          <w:b w:val="false"/>
          <w:i w:val="false"/>
          <w:color w:val="000000"/>
          <w:sz w:val="28"/>
        </w:rPr>
        <w:t>кодексіне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Жамбыл облысының әкімдігі ҚАУЛЫ ЕТЕДІ:</w:t>
      </w:r>
    </w:p>
    <w:bookmarkStart w:name="z8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Жамбыл облысын ауызсумен жабдықтаудың баламасыз көздері болып табылатын сумен жабдықтаудың ерекше маңызды оқшау жүйелерінің тізбесі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бекітілсін.</w:t>
      </w:r>
    </w:p>
    <w:bookmarkEnd w:id="0"/>
    <w:bookmarkStart w:name="z9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"Жамбыл облысы әкімдігінің энергетика және тұрғын үй-коммуналдық шаруашылық басқармасы" коммуналдық мемлекеттік мекемесі заңнамада белгіленген тәртіппен:</w:t>
      </w:r>
    </w:p>
    <w:bookmarkEnd w:id="1"/>
    <w:bookmarkStart w:name="z10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қаулының Қазақстан Республикасы Әділет министрлігінде мемлекеттік тіркелуін;</w:t>
      </w:r>
    </w:p>
    <w:bookmarkEnd w:id="2"/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қаулының Жамбыл облысы әкімдігінің интернет-ресурсында орналастырылуын қамтамасыз етсін.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облыс әкімінің орынбасары Р.Дәулетке жүктелсін.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күнінен кейін күнтізбелік он күн өткен соң қолданысқа енгізіледі.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Жамбыл облысының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Сапарбаев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Жамбыл облысы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2021 жылғы 13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289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қаулысына қосымша</w:t>
            </w:r>
          </w:p>
        </w:tc>
      </w:tr>
    </w:tbl>
    <w:bookmarkStart w:name="z1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Жамбыл облысын ауызсумен жабдықтаудың баламасыз көздері болып табылатын сумен жабдықтаудың ерекше маңызды оқшау жүйелерінің тізбесі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облысы бойынша нысандардың атауы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Байзақ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"Мырзатай"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"Тегістік"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"Абай" оқшау су құбыры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"Кеңес"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"Бурыл"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 жұлдыз"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Қордай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"Ауқатты"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"Қызылсай"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"Отар"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"Сұлутөр"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"Сарыбұлақ"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"Қаракемер"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"Жамбыл" оқшау су құбыры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"Жаңатұрмыс"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"Қалғұты"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"Степное"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"Бель"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"Беріктас"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"Қақпатас"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"Кенен"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"Ноғайбай"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"Бетқайнар"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"Қордай"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Меркі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"Мыңқазан"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"Ойтал" оқшау су құбыры (Сарымолдаев ауылдық округі)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"Ақтоған"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"Сурат"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"Интернациональный"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"Меркі"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"Плодоягодный"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"Жамбыл" оқшау су құбыры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"Сыпатай"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"Ақарал"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"Андас Батыр"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"Екпенді"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"Ойтал" оқшау су құбыры (Ойтал ауылдық округі)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"Сарымолда"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Т.Рысқұлов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"Құлан"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"Өрнек"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"Көкдөнен"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"Жақсылық"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"Көгершін"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"Юбилейное"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"Тереңөзек"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"Көкарық"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"Шолақ Қайыңды"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"Қарақыстақ"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"Абай"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"Луговой"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"Корағаты"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 шаруа"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"Қайыңды"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Сарысу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"Саудакент"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"Өндіріс"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"Маятас"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"Жайылма"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"Ақтоғай"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"У.Сыздықпайұлы"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"А.Бүркітбаев"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"Әбділда"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"Қамқалы"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"Жайлаукөл"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"Шығанақ"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"Досбол"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"Тоғызкент"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Талас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"Ақкөл"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"Аққұм"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"Бөлтірік шешен"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"Көшек батыр"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"Көктал"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"Ойық"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"Тамды"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"Үшарал"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"Бостандық"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"Талапты"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"С.Шакиров"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"Тамабек"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"Қызыләуіт"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"Абай" оқшау су құбыры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"Ақсу"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"Алға"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"Ақтөбе"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"Бәйдібек"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"Балуан Шолақ"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"Белбасар"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"Бірлік"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"Бірлік-Үстем"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"Далақайнар"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"Жаңа-Жол"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"Жайсаң"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"Көктөбе"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"Сауытбек"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"Төле би"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"Тасөткел"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"Шоқпар" оқшау су құбыры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