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3d16" w14:textId="69e3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11 тамыздағы № 180 қаулысы. Қазақстан Республикасының Әділет министрлігінде 2021 жылғы 9 қыркүйекте № 24285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2021 - 2022 оқу жылына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жоғары бiлiмі бар (бакалавриат) кадрларды даярлауға арналған мемлекеттiк бiлiм беру тапсырысы (жергілікті бюджет есебінен)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өндеу және құрылыс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 техникасы және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жоғары оқу орнынан кейінгі (резидентура) білімі бар кадрларды даярлауға арналған мемлекеттiк бiлiм беру тапсырысы (жергілікті бюджет есебінен)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жаңа редакцияда – Жамбыл облысы әкімдігінің 28.12.2021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енгізіледі.)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дәрігер-резидентке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 Ревматология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Аллергология және иммунология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ересектердің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R007 Пульмонология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және реаниматология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 Балалар 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ересектердің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 ортопедия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