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cc65" w14:textId="14bcc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облысында әлеуметтік маңызы бар азық-түлік тауарларына шекті рұқсат етілген бөлшек сауда бағаларының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2021 жылғы 13 шілдедегі № 152 қаулысы. Қазақстан Республикасының Әділет министрлігінде 2021 жылғы 21 шілдеде № 23624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экономика министрінің міндетін атқарушының 2015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№282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Әлеуметтік маңызы бар азық-түлік тауарларына бөлшек сауда бағаларының шекті мәндерін және оларға бөлшек сауда бағаларының шекті рұқсат етілген мөлшерін белгілеу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тоқсан күнтізбелік күн мерзімге әлеуметтік маңызы бар азық-түлік тауарларына шекті рұқсат етілген бөлшек сауда бағаларының мөлшері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ауыл шаруашылығы басқармасы" коммуналдық мемлекеттік мекемесі заңнамада белгіленген тәртіппен: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Жамбыл облысы әкімдігінің интернет-ресурсында орналастырылуын;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Н.Нұржігітовке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13 шілдедегі №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облысында әлеуметтік маңызы бар азық-түлік тауарларына рұқсат етілген шекті бөлшек сауда бағаларының мөлшері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5"/>
        <w:gridCol w:w="4110"/>
        <w:gridCol w:w="1347"/>
        <w:gridCol w:w="4978"/>
      </w:tblGrid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азық-түлік тауарының атауы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етілген шекті бөлшек сауда бағаларының мөлшері, теңге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санатты тауық жұмыртқасы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</w:tr>
      <w:tr>
        <w:trPr>
          <w:trHeight w:val="30" w:hRule="atLeast"/>
        </w:trPr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қауданды қырыққабат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