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4c38" w14:textId="baa4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"2020-2021 оқу жылына арналған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2020 жылғы 1 шілдедегі №149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18 наурыздағы № 68 қаулысы. Жамбыл облысының Әділет департаментінде 2021 жылғы 19 наурызда № 4918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"2020 - 2021 оқу жылына арналған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2020 жылғы 1 шілдедегі №149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7 шілдесінде Қазақстан Республикасы нормативтік құқықтық актілерінің эталондық бақылау банкінде электронды түрде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қаулысына 2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оқу орнынан кейінгі білімі бар кадрларды даярлауға арналған мемлекеттiк бiлiм беру тапсырысы (жергілікті бюджет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715"/>
        <w:gridCol w:w="2386"/>
        <w:gridCol w:w="3937"/>
        <w:gridCol w:w="935"/>
        <w:gridCol w:w="2725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білімі бар кадрларды даярлау үшін (Резидентура)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</w:tr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10"/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және реаниматология, оның ішінде балалар анестезиологиясы және реаниматологиясы"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"Акушерия және гинекология, оның ішінде балалар гинекологиясы"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Неврология, оның ішінде балалар неврологиясы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