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6ac5" w14:textId="6ce6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ауданының Талғар қаласы мен ауылдық округтерінің 2021-2023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2021 жылғы 11 қаңтардағы № 70-287 шешімі. Алматы облысы Әділет департаментінде 2021 жылы 19 қаңтарда № 5877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01.01.2021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14-тармағымен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Талғар қаласының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631 673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558 086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73 587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679 766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48 093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пайдалану) 48 093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48 093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Талғар аудандық мәслихатының 03.12.2021 </w:t>
      </w:r>
      <w:r>
        <w:rPr>
          <w:rFonts w:ascii="Times New Roman"/>
          <w:b w:val="false"/>
          <w:i w:val="false"/>
          <w:color w:val="00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2021-2023 жылдарға арналған Алатау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133 028 мың теңге,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92 554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40 474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146 406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пайдалану) 13 378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13 381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– Алматы облысы Талғар аудандық мәслихатының 03.12.2021 </w:t>
      </w:r>
      <w:r>
        <w:rPr>
          <w:rFonts w:ascii="Times New Roman"/>
          <w:b w:val="false"/>
          <w:i w:val="false"/>
          <w:color w:val="00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арналған Белбұлақ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152 603 мың теңге, 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107 322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45 281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176 836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24 233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пайдалану) 24 233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24 233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– Алматы облысы Талғар аудандық мәслихатының 03.12.2021 </w:t>
      </w:r>
      <w:r>
        <w:rPr>
          <w:rFonts w:ascii="Times New Roman"/>
          <w:b w:val="false"/>
          <w:i w:val="false"/>
          <w:color w:val="00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2021-2023 жылдарға арналған Бесағаш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171 267 мың теңге, оның ішінде: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141 202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30 065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187 248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пайдалану) 15 981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15 981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– Алматы облысы Талғар аудандық мәслихатының 03.12.2021 </w:t>
      </w:r>
      <w:r>
        <w:rPr>
          <w:rFonts w:ascii="Times New Roman"/>
          <w:b w:val="false"/>
          <w:i w:val="false"/>
          <w:color w:val="00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2021-2023 жылдарға арналған Бесқайнар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36 374 мың теңге, 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17 034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пайдалану) 3 931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3 931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– Алматы облысы Талғар аудандық мәслихатының 03.12.2021 </w:t>
      </w:r>
      <w:r>
        <w:rPr>
          <w:rFonts w:ascii="Times New Roman"/>
          <w:b w:val="false"/>
          <w:i w:val="false"/>
          <w:color w:val="00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2021-2023 жылдарға арналған Гүлдала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122 470 мың теңге, оның ішінде: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88 708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33 762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128 671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6 201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6 201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– Алматы облысы Талғар аудандық мәслихатының 03.12.2021 </w:t>
      </w:r>
      <w:r>
        <w:rPr>
          <w:rFonts w:ascii="Times New Roman"/>
          <w:b w:val="false"/>
          <w:i w:val="false"/>
          <w:color w:val="00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2021-2023 жылдарға арналған Кеңдала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4"/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91 130 мың теңге,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66 288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99 489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8 359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8 359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– Алматы облысы Талғар аудандық мәслихатының 03.12.2021 </w:t>
      </w:r>
      <w:r>
        <w:rPr>
          <w:rFonts w:ascii="Times New Roman"/>
          <w:b w:val="false"/>
          <w:i w:val="false"/>
          <w:color w:val="00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2021-2023 жылдарға арналған Қайнар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99 701 мың теңге, оның ішінде: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62 912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107 563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7 862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7 862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7 862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 тармақ жаңа редакцияда – Алматы облысы Талғар аудандық мәслихатының 03.12.2021 </w:t>
      </w:r>
      <w:r>
        <w:rPr>
          <w:rFonts w:ascii="Times New Roman"/>
          <w:b w:val="false"/>
          <w:i w:val="false"/>
          <w:color w:val="00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2021-2023 жылдарға арналған Нұра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8"/>
    <w:bookmarkStart w:name="z1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57 599 мың теңге, оның ішінде: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65 862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пайдалану) 8 263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8 263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 тармақ жаңа редакцияда – Алматы облысы Талғар аудандық мәслихатының 03.12.2021 </w:t>
      </w:r>
      <w:r>
        <w:rPr>
          <w:rFonts w:ascii="Times New Roman"/>
          <w:b w:val="false"/>
          <w:i w:val="false"/>
          <w:color w:val="00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2021-2023 жылдарға арналған Панфилов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0"/>
    <w:bookmarkStart w:name="z1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216 686 мың теңге, оның ішінде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177 969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225 192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8 506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8 506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10 - тармақ жаңа редакцияда – Алматы облысы Талғар аудандық мәслихатының 03.12.2021 </w:t>
      </w:r>
      <w:r>
        <w:rPr>
          <w:rFonts w:ascii="Times New Roman"/>
          <w:b w:val="false"/>
          <w:i w:val="false"/>
          <w:color w:val="00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2021-2023 жылдарға арналған Тұздыбастау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2"/>
    <w:bookmarkStart w:name="z1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175 325 мың теңге, оның ішінде: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139 371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35 954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189 476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пайдалану) 14 151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14 151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11 - тармақ жаңа редакцияда – Алматы облысы Талғар аудандық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жылға арналған қала және ауылдық округтердің бюджеттеріне 788 637 мың теңге сомасында аудандық бюджетке бюджеттік алып қоюлар көзделсін, оның ішінде:</w:t>
      </w:r>
    </w:p>
    <w:bookmarkEnd w:id="24"/>
    <w:bookmarkStart w:name="z2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Талғар қаласы 375 976мың теңге;</w:t>
      </w:r>
    </w:p>
    <w:bookmarkEnd w:id="25"/>
    <w:bookmarkStart w:name="z20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ауылдық округі 37 826 мың теңге;</w:t>
      </w:r>
    </w:p>
    <w:bookmarkEnd w:id="26"/>
    <w:bookmarkStart w:name="z2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Белбұлақ ауылдық округі 50 714 мың теңге;</w:t>
      </w:r>
    </w:p>
    <w:bookmarkEnd w:id="27"/>
    <w:bookmarkStart w:name="z2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Бесағаш ауылдық округі 67 980 мың теңге;</w:t>
      </w:r>
    </w:p>
    <w:bookmarkEnd w:id="28"/>
    <w:bookmarkStart w:name="z2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Гүлдала ауылдық округі 38 873 мың теңге;</w:t>
      </w:r>
    </w:p>
    <w:bookmarkEnd w:id="29"/>
    <w:bookmarkStart w:name="z2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Кеңдала ауылдық округі 24 406 мың теңге;</w:t>
      </w:r>
    </w:p>
    <w:bookmarkEnd w:id="30"/>
    <w:bookmarkStart w:name="z2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ауылдық округі 13 033 мың теңге;</w:t>
      </w:r>
    </w:p>
    <w:bookmarkEnd w:id="31"/>
    <w:bookmarkStart w:name="z2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округі 98 343 мың теңге;</w:t>
      </w:r>
    </w:p>
    <w:bookmarkEnd w:id="32"/>
    <w:bookmarkStart w:name="z2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Тұздыбастау ауылдық округі 81 486 мың теңге.</w:t>
      </w:r>
    </w:p>
    <w:bookmarkEnd w:id="33"/>
    <w:bookmarkStart w:name="z2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шешімнің орындалуын бақылау Талғар аудандық мәслихатының "Әлеуметтік-экономикалық дамыту, тарифтік саясат, шағын және орта кәсіпкерлікті дамыту және бюджет мәселелері жөніндегі" тұрақты комиссиясына жүктелсін.</w:t>
      </w:r>
    </w:p>
    <w:bookmarkEnd w:id="34"/>
    <w:bookmarkStart w:name="z2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2021 жылдың 1 қаңтарынан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Куракпаев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1-қосымша</w:t>
            </w:r>
          </w:p>
        </w:tc>
      </w:tr>
    </w:tbl>
    <w:bookmarkStart w:name="z22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Талғар қаласының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Талағар аудандық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2-қосымша</w:t>
            </w:r>
          </w:p>
        </w:tc>
      </w:tr>
    </w:tbl>
    <w:bookmarkStart w:name="z23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жылғы Талғар қаласының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3-қосымша</w:t>
            </w:r>
          </w:p>
        </w:tc>
      </w:tr>
    </w:tbl>
    <w:bookmarkStart w:name="z23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жылғы Талғар қаласының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4-қосымша</w:t>
            </w:r>
          </w:p>
        </w:tc>
      </w:tr>
    </w:tbl>
    <w:bookmarkStart w:name="z23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2021 жылғы Алатау ауылдық округінің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– Алматы облысы Талағар аудандық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5-қосымша</w:t>
            </w:r>
          </w:p>
        </w:tc>
      </w:tr>
    </w:tbl>
    <w:bookmarkStart w:name="z2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жылғы Алатау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6-қосымша</w:t>
            </w:r>
          </w:p>
        </w:tc>
      </w:tr>
    </w:tbl>
    <w:bookmarkStart w:name="z2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жылғы Алатау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7-қосымша</w:t>
            </w:r>
          </w:p>
        </w:tc>
      </w:tr>
    </w:tbl>
    <w:bookmarkStart w:name="z2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Белбұлақ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– Алматы облысы Талағар аудандық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8-қосымша</w:t>
            </w:r>
          </w:p>
        </w:tc>
      </w:tr>
    </w:tbl>
    <w:bookmarkStart w:name="z2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жылғы Белбұлақ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9-қосымша</w:t>
            </w:r>
          </w:p>
        </w:tc>
      </w:tr>
    </w:tbl>
    <w:bookmarkStart w:name="z2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жылғы Белбұлақ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10-қосымша</w:t>
            </w:r>
          </w:p>
        </w:tc>
      </w:tr>
    </w:tbl>
    <w:bookmarkStart w:name="z2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Бесағаш ауылдық округінің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– Алматы облысы Талағар аудандық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11-қосымша</w:t>
            </w:r>
          </w:p>
        </w:tc>
      </w:tr>
    </w:tbl>
    <w:bookmarkStart w:name="z2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жылғы Бесағаш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12-қосымша</w:t>
            </w:r>
          </w:p>
        </w:tc>
      </w:tr>
    </w:tbl>
    <w:bookmarkStart w:name="z2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жылғы Бесағаш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13-қосымша</w:t>
            </w:r>
          </w:p>
        </w:tc>
      </w:tr>
    </w:tbl>
    <w:bookmarkStart w:name="z27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Бесқайнар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– Алматы облысы Талағар аудандық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14-қосымша</w:t>
            </w:r>
          </w:p>
        </w:tc>
      </w:tr>
    </w:tbl>
    <w:bookmarkStart w:name="z27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жылғы Бесқайнар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15-қосымша</w:t>
            </w:r>
          </w:p>
        </w:tc>
      </w:tr>
    </w:tbl>
    <w:bookmarkStart w:name="z28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жылғы Бесқайнар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16-қосымша</w:t>
            </w:r>
          </w:p>
        </w:tc>
      </w:tr>
    </w:tbl>
    <w:bookmarkStart w:name="z28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Гүлдала ауылдық округінің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– Алматы облысы Талағар аудандық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17-қосымша</w:t>
            </w:r>
          </w:p>
        </w:tc>
      </w:tr>
    </w:tbl>
    <w:bookmarkStart w:name="z29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жылғы Гүлдала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18-қосымша</w:t>
            </w:r>
          </w:p>
        </w:tc>
      </w:tr>
    </w:tbl>
    <w:bookmarkStart w:name="z29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жылғы Гүлдала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19-қосымша</w:t>
            </w:r>
          </w:p>
        </w:tc>
      </w:tr>
    </w:tbl>
    <w:bookmarkStart w:name="z29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Кеңдала ауылдық округінің бюджеті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– Алматы облысы Талағар аудандық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20-қосымша</w:t>
            </w:r>
          </w:p>
        </w:tc>
      </w:tr>
    </w:tbl>
    <w:bookmarkStart w:name="z30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жылғы Кеңдала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21-қосымша</w:t>
            </w:r>
          </w:p>
        </w:tc>
      </w:tr>
    </w:tbl>
    <w:bookmarkStart w:name="z30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жылғы Кеңдала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22-қосымша</w:t>
            </w:r>
          </w:p>
        </w:tc>
      </w:tr>
    </w:tbl>
    <w:bookmarkStart w:name="z31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Қайнар ауылдық округінің бюджеті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– Алматы облысы Талағар аудандық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23-қосымша</w:t>
            </w:r>
          </w:p>
        </w:tc>
      </w:tr>
    </w:tbl>
    <w:bookmarkStart w:name="z31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жылғы Қайнар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24-қосымша</w:t>
            </w:r>
          </w:p>
        </w:tc>
      </w:tr>
    </w:tbl>
    <w:bookmarkStart w:name="z31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жылғы Қайнар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25-қосымша</w:t>
            </w:r>
          </w:p>
        </w:tc>
      </w:tr>
    </w:tbl>
    <w:bookmarkStart w:name="z32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Нұра ауылдық округінің бюджеті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– Алматы облысы Талағар аудандық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26-қосымша</w:t>
            </w:r>
          </w:p>
        </w:tc>
      </w:tr>
    </w:tbl>
    <w:bookmarkStart w:name="z32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жылғы Нұра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27-қосымша</w:t>
            </w:r>
          </w:p>
        </w:tc>
      </w:tr>
    </w:tbl>
    <w:bookmarkStart w:name="z33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жылғы Нұра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28-қосымша</w:t>
            </w:r>
          </w:p>
        </w:tc>
      </w:tr>
    </w:tbl>
    <w:bookmarkStart w:name="z33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Панфилов ауылдық округінің бюджеті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 қосымша жаңа редакцияда – Алматы облысы Талағар аудандық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29-қосымша</w:t>
            </w:r>
          </w:p>
        </w:tc>
      </w:tr>
    </w:tbl>
    <w:bookmarkStart w:name="z33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жылғы Панфилов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30-қосымша</w:t>
            </w:r>
          </w:p>
        </w:tc>
      </w:tr>
    </w:tbl>
    <w:bookmarkStart w:name="z34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жылғы Панфилов ауылдық округінің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31-қосымша</w:t>
            </w:r>
          </w:p>
        </w:tc>
      </w:tr>
    </w:tbl>
    <w:bookmarkStart w:name="z34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Тұздыбастау ауылдық округінің бюджеті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31 - қосымша жаңа редакцияда – Алматы облысы Талағар аудандық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15-55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32-қосымша</w:t>
            </w:r>
          </w:p>
        </w:tc>
      </w:tr>
    </w:tbl>
    <w:bookmarkStart w:name="z35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жылғы Тұздыбастау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70-287 шешіміне 33-қосымша</w:t>
            </w:r>
          </w:p>
        </w:tc>
      </w:tr>
    </w:tbl>
    <w:bookmarkStart w:name="z35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жылғы Тұздыбастау ауылдық округінің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