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0e30c" w14:textId="c60e3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ауданының Сарқан қаласы мен ауылдық округтерінің 2021-2023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аудандық мәслихатының 2021 жылғы 13 қаңтардағы № 94-360 шешімі. Алматы облысы Әділет департаментінде 2021 жылы 19 қаңтарда № 5871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01.01.2021 бастап қолданысқа енгізіледі - осы шешімнің </w:t>
      </w:r>
      <w:r>
        <w:rPr>
          <w:rFonts w:ascii="Times New Roman"/>
          <w:b w:val="false"/>
          <w:i w:val="false"/>
          <w:color w:val="ff0000"/>
          <w:sz w:val="28"/>
        </w:rPr>
        <w:t>15-тармағымен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аудандық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Сарқан қаласының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280 887 мың теңге, 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85 699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195 188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287 277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6 390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6 390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6 390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– Алматы облысы Сарқан аудандық мәслихатының 13.12.2021 </w:t>
      </w:r>
      <w:r>
        <w:rPr>
          <w:rFonts w:ascii="Times New Roman"/>
          <w:b w:val="false"/>
          <w:i w:val="false"/>
          <w:color w:val="000000"/>
          <w:sz w:val="28"/>
        </w:rPr>
        <w:t>№ 13-60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2021-2023 жылдарға арналған Алмалы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42 100 мың теңге, оның ішінде: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11 376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30 724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46 983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4 883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4 883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4 883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2 - тармақ жаңа редакцияда – Алматы облысы Сарқан аудандық мәслихатының 13.12.2021 </w:t>
      </w:r>
      <w:r>
        <w:rPr>
          <w:rFonts w:ascii="Times New Roman"/>
          <w:b w:val="false"/>
          <w:i w:val="false"/>
          <w:color w:val="000000"/>
          <w:sz w:val="28"/>
        </w:rPr>
        <w:t>№ 13-60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2021-2023 жылдарға арналған Аманбөктер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6"/>
    <w:bookmarkStart w:name="z4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26 140 мың теңге, оның ішінде: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24 866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26 643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503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503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3 - тармақ жаңа редакцияда – Алматы облысы Сарқан аудандық мәслихатының 13.12.2021 </w:t>
      </w:r>
      <w:r>
        <w:rPr>
          <w:rFonts w:ascii="Times New Roman"/>
          <w:b w:val="false"/>
          <w:i w:val="false"/>
          <w:color w:val="000000"/>
          <w:sz w:val="28"/>
        </w:rPr>
        <w:t>№ 13-60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2021-2023 жылдарға арналған Амангелді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8"/>
    <w:bookmarkStart w:name="z6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52 165 мың теңге, оның ішінде: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3 132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49 033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52 165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4 - тармақ жаңа редакцияда – Алматы облысы Сарқан аудандық мәслихатының 13.12.2021 </w:t>
      </w:r>
      <w:r>
        <w:rPr>
          <w:rFonts w:ascii="Times New Roman"/>
          <w:b w:val="false"/>
          <w:i w:val="false"/>
          <w:color w:val="000000"/>
          <w:sz w:val="28"/>
        </w:rPr>
        <w:t>№ 13-60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2021-2023 жылдарға арналған Бақалы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0"/>
    <w:bookmarkStart w:name="z8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29 885 мың теңге, оның ішінде: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3 346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26 539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30 938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1 053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1 053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1 053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5 - тармақ жаңа редакцияда – Алматы облысы Сарқан аудандық мәслихатының 13.12.2021 </w:t>
      </w:r>
      <w:r>
        <w:rPr>
          <w:rFonts w:ascii="Times New Roman"/>
          <w:b w:val="false"/>
          <w:i w:val="false"/>
          <w:color w:val="000000"/>
          <w:sz w:val="28"/>
        </w:rPr>
        <w:t>№ 13-60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2021-2023 жылдарға арналған Екіаша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2"/>
    <w:bookmarkStart w:name="z10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40 203 мың теңге, оның ішінде: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6 123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34 080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40 203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6 - тармақ жаңа редакцияда – Алматы облысы Сарқан аудандық мәслихатының 13.12.2021 </w:t>
      </w:r>
      <w:r>
        <w:rPr>
          <w:rFonts w:ascii="Times New Roman"/>
          <w:b w:val="false"/>
          <w:i w:val="false"/>
          <w:color w:val="000000"/>
          <w:sz w:val="28"/>
        </w:rPr>
        <w:t>№ 13-60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2021-2023 жылдарға арналған Қарабөгет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4"/>
    <w:bookmarkStart w:name="z1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28 968 мың теңге, оның ішінде: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3 534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25 434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28 968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7 - тармақ жаңа редакцияда – Алматы облысы Сарқан аудандық мәслихатының 13.12.2021 </w:t>
      </w:r>
      <w:r>
        <w:rPr>
          <w:rFonts w:ascii="Times New Roman"/>
          <w:b w:val="false"/>
          <w:i w:val="false"/>
          <w:color w:val="000000"/>
          <w:sz w:val="28"/>
        </w:rPr>
        <w:t>№ 13-60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2021-2023 жылдарға арналған Карашыған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6"/>
    <w:bookmarkStart w:name="z1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24 783 мың теңге, оның ішінде: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23 895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24 783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8 - тармақ жаңа редакцияда – Алматы облысы Сарқан аудандық мәслихатының 13.12.2021 </w:t>
      </w:r>
      <w:r>
        <w:rPr>
          <w:rFonts w:ascii="Times New Roman"/>
          <w:b w:val="false"/>
          <w:i w:val="false"/>
          <w:color w:val="000000"/>
          <w:sz w:val="28"/>
        </w:rPr>
        <w:t>№ 13-60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2021-2023 жылдарға арналған Қойлық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жылға келесі көлемдерде бекітілсін: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38 708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9 396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29 312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38 708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9 - тармақ жаңа редакцияда – Алматы облысы Сарқан аудандық мәслихатының 13.12.2021 </w:t>
      </w:r>
      <w:r>
        <w:rPr>
          <w:rFonts w:ascii="Times New Roman"/>
          <w:b w:val="false"/>
          <w:i w:val="false"/>
          <w:color w:val="000000"/>
          <w:sz w:val="28"/>
        </w:rPr>
        <w:t>№ 13-60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2021-2023 жылдарға арналған Көктерек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9"/>
    <w:bookmarkStart w:name="z18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23 535 мың теңге, оның ішінде: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22 775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24 473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938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938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938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10 - тармақ жаңа редакцияда – Алматы облысы Сарқан аудандық мәслихатының 13.12.2021 </w:t>
      </w:r>
      <w:r>
        <w:rPr>
          <w:rFonts w:ascii="Times New Roman"/>
          <w:b w:val="false"/>
          <w:i w:val="false"/>
          <w:color w:val="000000"/>
          <w:sz w:val="28"/>
        </w:rPr>
        <w:t>№ 13-60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2021-2023 жылдарға арналған Лепсі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1"/>
    <w:bookmarkStart w:name="z20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51 887 мың теңге, оның ішінде: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10 008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41 879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54 991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3 104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3 104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3 104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11 - тармақ жаңа редакцияда – Алматы облысы Сарқан аудандық мәслихатының 13.12.2021 </w:t>
      </w:r>
      <w:r>
        <w:rPr>
          <w:rFonts w:ascii="Times New Roman"/>
          <w:b w:val="false"/>
          <w:i w:val="false"/>
          <w:color w:val="000000"/>
          <w:sz w:val="28"/>
        </w:rPr>
        <w:t>№ 13-60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2021-2023 жылдарға арналған Черкасск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2021жылға келесі көлемдерде бекітілсін:</w:t>
      </w:r>
    </w:p>
    <w:bookmarkEnd w:id="23"/>
    <w:bookmarkStart w:name="z22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69 088 мың теңге, оның ішінде: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8 023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61 065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70 540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1 452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1 452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1 452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12 - тармақ жаңа редакцияда – Алматы облысы Сарқан аудандық мәслихатының 13.12.2021 </w:t>
      </w:r>
      <w:r>
        <w:rPr>
          <w:rFonts w:ascii="Times New Roman"/>
          <w:b w:val="false"/>
          <w:i w:val="false"/>
          <w:color w:val="000000"/>
          <w:sz w:val="28"/>
        </w:rPr>
        <w:t>№ 13-60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2021-2023 жылдарға арналған Шатырбай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2021жылға келесі көлемдерде бекітілсін:</w:t>
      </w:r>
    </w:p>
    <w:bookmarkEnd w:id="25"/>
    <w:bookmarkStart w:name="z2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23 083 мың теңге, оның ішінде: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22 141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24 242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1 159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1 159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1 159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13 - тармақ жаңа редакцияда – Алматы облысы Сарқан аудандық мәслихатының 13.12.2021 </w:t>
      </w:r>
      <w:r>
        <w:rPr>
          <w:rFonts w:ascii="Times New Roman"/>
          <w:b w:val="false"/>
          <w:i w:val="false"/>
          <w:color w:val="000000"/>
          <w:sz w:val="28"/>
        </w:rPr>
        <w:t>№ 13-60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Осы шешімнің орындалуын бақылау Сарқан аудандық мәслихатының "Экономика саласы, қаржы, салық және бюджет, шағын және орта кәсіпкерлікті дамыту, аграрлық мәселелер және экология жөніндегі" тұрақты комиссиясына жүктелсін.</w:t>
      </w:r>
    </w:p>
    <w:bookmarkEnd w:id="27"/>
    <w:bookmarkStart w:name="z25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Осы шешім 2021 жылғы 1 қаңтардан бастап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Курмашев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депутаты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13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94-360 шешіміне 1-қосымша</w:t>
            </w:r>
          </w:p>
        </w:tc>
      </w:tr>
    </w:tbl>
    <w:bookmarkStart w:name="z26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қаласының 2021 жылға арналған бюджеті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– Алматы облысы Сарқан аудандық мәслихатының 13.12.2021 </w:t>
      </w:r>
      <w:r>
        <w:rPr>
          <w:rFonts w:ascii="Times New Roman"/>
          <w:b w:val="false"/>
          <w:i w:val="false"/>
          <w:color w:val="ff0000"/>
          <w:sz w:val="28"/>
        </w:rPr>
        <w:t>№ 13-60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13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94-360 шешіміне 2-қосымша</w:t>
            </w:r>
          </w:p>
        </w:tc>
      </w:tr>
    </w:tbl>
    <w:bookmarkStart w:name="z27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қаласының 2022 жылға арналған бюджеті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13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94-360 шешіміне 3-қосымша</w:t>
            </w:r>
          </w:p>
        </w:tc>
      </w:tr>
    </w:tbl>
    <w:bookmarkStart w:name="z28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қаласының 2023 жылға арналған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13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94-360 шешіміне 4-қосымша</w:t>
            </w:r>
          </w:p>
        </w:tc>
      </w:tr>
    </w:tbl>
    <w:bookmarkStart w:name="z29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Алмалы ауылдық округінің 2021 жылға арналған бюджеті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4 - қосымша жаңа редакцияда – Алматы облысы Сарқан аудандық мәслихатының 13.12.2021 </w:t>
      </w:r>
      <w:r>
        <w:rPr>
          <w:rFonts w:ascii="Times New Roman"/>
          <w:b w:val="false"/>
          <w:i w:val="false"/>
          <w:color w:val="ff0000"/>
          <w:sz w:val="28"/>
        </w:rPr>
        <w:t>№ 13-60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13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94-360 шешіміне 5-қосымша</w:t>
            </w:r>
          </w:p>
        </w:tc>
      </w:tr>
    </w:tbl>
    <w:bookmarkStart w:name="z31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Алмалы ауылдық округінің 2022 жылға арналған бюджеті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13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94-360 шешіміне 6-қосымша</w:t>
            </w:r>
          </w:p>
        </w:tc>
      </w:tr>
    </w:tbl>
    <w:bookmarkStart w:name="z32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Алмалы ауылдық округінің 2023 жылға арналған бюджеті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13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94-360 шешіміне 7-қосымша</w:t>
            </w:r>
          </w:p>
        </w:tc>
      </w:tr>
    </w:tbl>
    <w:bookmarkStart w:name="z33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Аманбөктер ауылдық округінің 2021 жылға арналған бюджеті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7 - қосымша жаңа редакцияда – Алматы облысы Сарқан аудандық мәслихатының 13.12.2021 </w:t>
      </w:r>
      <w:r>
        <w:rPr>
          <w:rFonts w:ascii="Times New Roman"/>
          <w:b w:val="false"/>
          <w:i w:val="false"/>
          <w:color w:val="ff0000"/>
          <w:sz w:val="28"/>
        </w:rPr>
        <w:t>№ 13-60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13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94-360 шешіміне 8-қосымша</w:t>
            </w:r>
          </w:p>
        </w:tc>
      </w:tr>
    </w:tbl>
    <w:bookmarkStart w:name="z34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Аманбөктер ауылдық округінің 2022 жылға арналған бюджеті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13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94-360 шешіміне 9-қосымша</w:t>
            </w:r>
          </w:p>
        </w:tc>
      </w:tr>
    </w:tbl>
    <w:bookmarkStart w:name="z35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Аманбөктер ауылдық округінің 2023 жылға арналған бюджеті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13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94-360 шешіміне 10-қосымша</w:t>
            </w:r>
          </w:p>
        </w:tc>
      </w:tr>
    </w:tbl>
    <w:bookmarkStart w:name="z36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ауылдық округінің 2021 жылға арналған бюджеті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10 - қосымша жаңа редакцияда – Алматы облысы Сарқан аудандық мәслихатының 13.12.2021 </w:t>
      </w:r>
      <w:r>
        <w:rPr>
          <w:rFonts w:ascii="Times New Roman"/>
          <w:b w:val="false"/>
          <w:i w:val="false"/>
          <w:color w:val="ff0000"/>
          <w:sz w:val="28"/>
        </w:rPr>
        <w:t>№ 13-60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13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94-360 шешіміне 11-қосымша</w:t>
            </w:r>
          </w:p>
        </w:tc>
      </w:tr>
    </w:tbl>
    <w:bookmarkStart w:name="z37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ауылдық округінің 2022 жылға арналған бюджеті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13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94-360 шешіміне 12-қосымша</w:t>
            </w:r>
          </w:p>
        </w:tc>
      </w:tr>
    </w:tbl>
    <w:bookmarkStart w:name="z387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Амангелді ауылдық округінің 2023 жылға арналған бюджеті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13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94-360 шешіміне 13-қосымша</w:t>
            </w:r>
          </w:p>
        </w:tc>
      </w:tr>
    </w:tbl>
    <w:bookmarkStart w:name="z398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Бақалы ауылдық округінің 2021 жылға арналған бюджеті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13 - қосымша жаңа редакцияда – Алматы облысы Сарқан аудандық мәслихатының 13.12.2021 </w:t>
      </w:r>
      <w:r>
        <w:rPr>
          <w:rFonts w:ascii="Times New Roman"/>
          <w:b w:val="false"/>
          <w:i w:val="false"/>
          <w:color w:val="ff0000"/>
          <w:sz w:val="28"/>
        </w:rPr>
        <w:t>№ 13-60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13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94-360 шешіміне 14-қосымша</w:t>
            </w:r>
          </w:p>
        </w:tc>
      </w:tr>
    </w:tbl>
    <w:bookmarkStart w:name="z409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Бақалы ауылдық округінің 2022 жылға арналған бюджеті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13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94-360 шешіміне 15-қосымша</w:t>
            </w:r>
          </w:p>
        </w:tc>
      </w:tr>
    </w:tbl>
    <w:bookmarkStart w:name="z420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Бақалы ауылдық округінің 2023 жылға арналған бюджеті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13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94-360 шешіміне 16-қосымша</w:t>
            </w:r>
          </w:p>
        </w:tc>
      </w:tr>
    </w:tbl>
    <w:bookmarkStart w:name="z431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Екіаша ауылдық округінің 2021 жылға арналған бюджеті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16 - қосымша жаңа редакцияда – Алматы облысы Сарқан аудандық мәслихатының 13.12.2021 </w:t>
      </w:r>
      <w:r>
        <w:rPr>
          <w:rFonts w:ascii="Times New Roman"/>
          <w:b w:val="false"/>
          <w:i w:val="false"/>
          <w:color w:val="ff0000"/>
          <w:sz w:val="28"/>
        </w:rPr>
        <w:t>№ 13-60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13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94-360 шешіміне 17-қосымша</w:t>
            </w:r>
          </w:p>
        </w:tc>
      </w:tr>
    </w:tbl>
    <w:bookmarkStart w:name="z442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Екіаша ауылдық округінің 2022 жылға арналған бюджеті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13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94-360 шешіміне 18-қосымша</w:t>
            </w:r>
          </w:p>
        </w:tc>
      </w:tr>
    </w:tbl>
    <w:bookmarkStart w:name="z453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Екіаша ауылдық округінің 2023 жылға арналған бюджеті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13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94-360 шешіміне 19-қосымша</w:t>
            </w:r>
          </w:p>
        </w:tc>
      </w:tr>
    </w:tbl>
    <w:bookmarkStart w:name="z464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Қарабөгет ауылдық округінің 2021 жылға арналған бюджеті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19 - қосымша жаңа редакцияда – Алматы облысы Сарқан аудандық мәслихатының 13.12.2021 </w:t>
      </w:r>
      <w:r>
        <w:rPr>
          <w:rFonts w:ascii="Times New Roman"/>
          <w:b w:val="false"/>
          <w:i w:val="false"/>
          <w:color w:val="ff0000"/>
          <w:sz w:val="28"/>
        </w:rPr>
        <w:t>№ 13-60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13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94-360 шешіміне 20-қосымша</w:t>
            </w:r>
          </w:p>
        </w:tc>
      </w:tr>
    </w:tbl>
    <w:bookmarkStart w:name="z475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Қарабөгет ауылдық округінің 2022 жылға арналған бюджеті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13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94-360 шешіміне 21-қосымша</w:t>
            </w:r>
          </w:p>
        </w:tc>
      </w:tr>
    </w:tbl>
    <w:bookmarkStart w:name="z486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Қарабөгет ауылдық округінің 2023 жылға арналған бюджеті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13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94-360 шешіміне 22-қосымша</w:t>
            </w:r>
          </w:p>
        </w:tc>
      </w:tr>
    </w:tbl>
    <w:bookmarkStart w:name="z497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Қарашыған ауылдық округінің 2021жылға арналған бюджеті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22 - қосымша жаңа редакцияда – Алматы облысы Сарқан аудандық мәслихатының 13.12.2021 </w:t>
      </w:r>
      <w:r>
        <w:rPr>
          <w:rFonts w:ascii="Times New Roman"/>
          <w:b w:val="false"/>
          <w:i w:val="false"/>
          <w:color w:val="ff0000"/>
          <w:sz w:val="28"/>
        </w:rPr>
        <w:t>№ 13-60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13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94-360 шешіміне 23-қосымша</w:t>
            </w:r>
          </w:p>
        </w:tc>
      </w:tr>
    </w:tbl>
    <w:bookmarkStart w:name="z508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Қарашыған ауылдық округінің 2022 жылға арналған бюджеті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13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94-360 шешіміне 24-қосымша</w:t>
            </w:r>
          </w:p>
        </w:tc>
      </w:tr>
    </w:tbl>
    <w:bookmarkStart w:name="z519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Қарашыған ауылдық округінің 2023 жылға арналған бюджеті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13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94-360 шешіміне 25-қосымша</w:t>
            </w:r>
          </w:p>
        </w:tc>
      </w:tr>
    </w:tbl>
    <w:bookmarkStart w:name="z530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Қойлық ауылдық округінің 2021 жылға арналған бюджеті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25 - қосымша жаңа редакцияда – Алматы облысы Сарқан аудандық мәслихатының 13.12.2021 </w:t>
      </w:r>
      <w:r>
        <w:rPr>
          <w:rFonts w:ascii="Times New Roman"/>
          <w:b w:val="false"/>
          <w:i w:val="false"/>
          <w:color w:val="ff0000"/>
          <w:sz w:val="28"/>
        </w:rPr>
        <w:t>№ 13-60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13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94-360 шешіміне 26-қосымша</w:t>
            </w:r>
          </w:p>
        </w:tc>
      </w:tr>
    </w:tbl>
    <w:bookmarkStart w:name="z541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Қойлық ауылдық округінің 2022 жылға арналған бюджеті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13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94-360 шешіміне 27-қосымша</w:t>
            </w:r>
          </w:p>
        </w:tc>
      </w:tr>
    </w:tbl>
    <w:bookmarkStart w:name="z552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Қойлық ауылдық округінің 2023 жылға арналған бюджеті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13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94-360 шешіміне 28-қосымша</w:t>
            </w:r>
          </w:p>
        </w:tc>
      </w:tr>
    </w:tbl>
    <w:bookmarkStart w:name="z563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Көктерек ауылдық округінің 2021 жылға арналған бюджеті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28 - қосымша жаңа редакцияда – Алматы облысы Сарқан аудандық мәслихатының 13.12.2021 </w:t>
      </w:r>
      <w:r>
        <w:rPr>
          <w:rFonts w:ascii="Times New Roman"/>
          <w:b w:val="false"/>
          <w:i w:val="false"/>
          <w:color w:val="ff0000"/>
          <w:sz w:val="28"/>
        </w:rPr>
        <w:t>№ 13-60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13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94-360 шешіміне 29-қосымша</w:t>
            </w:r>
          </w:p>
        </w:tc>
      </w:tr>
    </w:tbl>
    <w:bookmarkStart w:name="z574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Көктерек ауылдық округінің 2022 жылға арналған бюджеті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13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94-360 шешіміне 30-қосымша</w:t>
            </w:r>
          </w:p>
        </w:tc>
      </w:tr>
    </w:tbl>
    <w:bookmarkStart w:name="z585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Көктерек ауылдық округінің 2023 жылға арналған бюджеті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13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94-360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597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Лепсі ауылдық округінің 2021 жылға арналған бюджеті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31 - қосымша жаңа редакцияда – Алматы облысы Сарқан аудандық мәслихатының 13.12.2021 </w:t>
      </w:r>
      <w:r>
        <w:rPr>
          <w:rFonts w:ascii="Times New Roman"/>
          <w:b w:val="false"/>
          <w:i w:val="false"/>
          <w:color w:val="ff0000"/>
          <w:sz w:val="28"/>
        </w:rPr>
        <w:t>№ 13-60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13 қаңтардағы № 94-360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32-қосымша</w:t>
            </w:r>
          </w:p>
        </w:tc>
      </w:tr>
    </w:tbl>
    <w:bookmarkStart w:name="z608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Лепсі ауылдық округінің 2022 жылға арналған бюджеті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13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94-360 шешіміне 33-қосымша</w:t>
            </w:r>
          </w:p>
        </w:tc>
      </w:tr>
    </w:tbl>
    <w:bookmarkStart w:name="z619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Лепсі ауылдық округінің 2023 жылға арналған бюджеті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13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94-360 шешіміне 34-қосымша</w:t>
            </w:r>
          </w:p>
        </w:tc>
      </w:tr>
    </w:tbl>
    <w:bookmarkStart w:name="z630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Черкасск ауылдық округінің 2021 жылға арналған бюджеті</w:t>
      </w:r>
    </w:p>
    <w:bookmarkEnd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34 - қосымша жаңа редакцияда – Алматы облысы Сарқан аудандық мәслихатының 13.12.2021 </w:t>
      </w:r>
      <w:r>
        <w:rPr>
          <w:rFonts w:ascii="Times New Roman"/>
          <w:b w:val="false"/>
          <w:i w:val="false"/>
          <w:color w:val="ff0000"/>
          <w:sz w:val="28"/>
        </w:rPr>
        <w:t>№ 13-60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13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94-360 шешіміне 35-қосымша</w:t>
            </w:r>
          </w:p>
        </w:tc>
      </w:tr>
    </w:tbl>
    <w:bookmarkStart w:name="z641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Черкасск ауылдық округінің 2022 жылға арналған бюджеті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13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94-360 шешіміне 36-қосымша</w:t>
            </w:r>
          </w:p>
        </w:tc>
      </w:tr>
    </w:tbl>
    <w:bookmarkStart w:name="z652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Черкасск ауылдық округінің 2023 жылға арналған бюджеті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13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94-360 шешіміне 37-қосымша</w:t>
            </w:r>
          </w:p>
        </w:tc>
      </w:tr>
    </w:tbl>
    <w:bookmarkStart w:name="z663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Шатырбай ауылдық округінің 2021 жылға арналған бюджеті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37 - қосымша жаңа редакцияда – Алматы облысы Сарқан аудандық мәслихатының 13.12.2021 </w:t>
      </w:r>
      <w:r>
        <w:rPr>
          <w:rFonts w:ascii="Times New Roman"/>
          <w:b w:val="false"/>
          <w:i w:val="false"/>
          <w:color w:val="ff0000"/>
          <w:sz w:val="28"/>
        </w:rPr>
        <w:t>№ 13-60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13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94-360 шешіміне 38-қосымша</w:t>
            </w:r>
          </w:p>
        </w:tc>
      </w:tr>
    </w:tbl>
    <w:bookmarkStart w:name="z674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Шатырбай ауылдық округінің 2022 жылға арналған бюджеті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13 қаңтардағы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94-360 шешіміне 39-қосымша</w:t>
            </w:r>
          </w:p>
        </w:tc>
      </w:tr>
    </w:tbl>
    <w:bookmarkStart w:name="z685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Шатырбай ауылдық округінің 2023 жылға арналған бюджеті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