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d178d" w14:textId="0cd17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аудандық мәслихатының 2020 жылғы 28 желтоқсандағы № 80-377 "Райымбек ауданының 2021-2023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аудандық мәслихатының 2021 жылғы 12 мамырдағы № 6-34 шешімі. Қазақстан Республикасының Әділет министрлігінде 2021 жылы 26 мамырда № 22819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104-бабының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Райымбек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Райымбек аудандық мәслихатының "Райымбек ауданының 2021-2023 жылдарға арналған бюджеті туралы" 2020 жылғы 28 желтоқсандағы № 80-377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5862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2021 жылдың 15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аудандық бюджет тиісінше осы шешімнің 1, 2, 3-қосымшаларына сәйкес, оның ішінде 2021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7 042 320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77 811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12 651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700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6 951 158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7 102 102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92 073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153 143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61 070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151 855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151 855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153 143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61 210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59 922 мың теңге.".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Райымбек аудандық мәслихаттың "Жергілікті өзін-өзі басқару, әлеуметтік және экономикалық даму, бюджет, сауда, тұрмыстық қызмет көрсету, шағын және орта кәсіпкерлікті дамыту, туризм жөніндегі" тұрақты комиссиясына жүктелсін.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Жумаканов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2021 жылғы 12 мамырдағы № 6-34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2020 жылғы "28" желтоқсандағы "Райымбек ауданының 2021-2023 жылдарға арналған бюджеті туралы" № 80-377 шешіміне 1-қосымша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954"/>
        <w:gridCol w:w="615"/>
        <w:gridCol w:w="7111"/>
        <w:gridCol w:w="30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"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7 042 320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77 811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үшін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6 951 158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6 942 959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6 942 959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574"/>
        <w:gridCol w:w="1211"/>
        <w:gridCol w:w="1211"/>
        <w:gridCol w:w="5604"/>
        <w:gridCol w:w="28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7 102 102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488 022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184 621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Аудан(облыстық маңызы бар қала) мәслихатының қызметін қамтамасыз ету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159 374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қызметін қамтамасыз ету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125 888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261 968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261 968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261 968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70 023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67 054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67 054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 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67 054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 облыстық маңызы бар қаланың ) жолаушылар көлігі және автомобиль жолдары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әлеуметтiк қамсыздандыру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858 472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346 274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346 274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346 274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481 557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481 557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326 157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42 272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етуге және өмір сүру сапасын жақсарту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1 787 048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892 629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588 450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216 839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 және (немесе) жайластыру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371 611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 және тұрғын үй инспекциясы бөлімі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304 179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292 259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395 225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 және тұрғын үй инспекциясы бөлімі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395 225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395 225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494 194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шаруашылық және тұрғын үй инспекциясы бөлімі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494 194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492 194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430 023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321 890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198 935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198 935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122 955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122 955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71 065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кітапханалардың жұмыс істеуі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71 778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бюджеттік жоспарлау бөлімі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333 342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300 354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300 354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280 354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басқа да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560 894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бөлімі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552 836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122 466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122 466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427 148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427 148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2 438 157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2 438 157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2 438 157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2 176 456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Субвенциялар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261 593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92 073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153 143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153 143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153 143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бюджеттік жоспарлау бөлімі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153 143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540"/>
        <w:gridCol w:w="48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"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1591"/>
        <w:gridCol w:w="1025"/>
        <w:gridCol w:w="4125"/>
        <w:gridCol w:w="45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-151 855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151 855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153 143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153 143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153 143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61 210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61 210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61 210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