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2b6e" w14:textId="3512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 әкімдігінің 2021 жылғы 17 қыркүйектегі № 321 қаулысы. Қазақстан Республикасының Әділет министрлігінде 2021 жылы 24 қыркүйекте № 24492 болып тіркелді. Күші жойылды - Жетісу облысы Көксу ауданы әкімдігінің 2025 жылғы 21 ақпандағы № 60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21.02.2025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№11148 болып тіркелген) бұйрығына сәйкес, Көксу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Көксу ауданы әкімінің орынбасары Досымбеков Ұлан Әлдибекұлына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 2021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қыркүйектегі № 321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Жақын орналасқан инфрақұрылым (ұқсас тауарлар ассортименті сатылатын сауда объектілері, сондай-ақ қоғамдық тамақтану объектілері)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"Дастан"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"Жетісу"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Измайлова көшесінің бойы (оң жағы), "Көксу орталық аудандық ауруханасы" шаруашылық жүргізу құқығындағы мемлекеттік қазыналық кәсіпорынының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"Әсем"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Измайлова көшесінің бойы (сол жағы), "Көксу ауданы әкімдігінің халықты жұмыспен қамту орталығы"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(концеляр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Амангелді көшесінің бойы, "Коксуский сахарный завод"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"Нұржан"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"Krasoty" сұлулық салонына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"Шаған"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