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810a" w14:textId="2c18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2020 жылғы 28 желтоқсандағы "Көксу ауданының 2021-2023 жылдарға арналған бюджеті туралы" № 72-4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2021 жылғы 13 тамыздағы № 9-1 шешімі. Қазақстан Республикасының Әділет министрлігінде 2021 жылы 28 тамызда № 24133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2021-2023 жылдарға арналған бюджеті туралы" 2020 жылғы 28 желтоқсандағы № 72-4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5845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бюджеті тиісінше осы шешімнің 1, 2 және 3-қосымшаларына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6 998 523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482 570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37 176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10 095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6 468 682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7 127 657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74 261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135 955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61 694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203 395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203 395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135 955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61 701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129 141 мың теңге.".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2021 жылғы 13 тамыздағы №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2020 жылғы 28 желтоқсандағы № 72-4 шешіміне 1-қосымша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  <w:bookmarkEnd w:id="24"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6 998 523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482 570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369 987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6 468 682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6 461 306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1"/>
        <w:gridCol w:w="5604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7 127 657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802 039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754 595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508 758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1 133 774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794 193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1 078 705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766 124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418 251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 және (немесе) жайластыру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201 411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16 814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Өнеркәсіп, сәулет, қала құрылысы және құрылыс қызметі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638 722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2 880 820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2 880 820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2 880 820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2 608 330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4125"/>
        <w:gridCol w:w="45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-203 395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135 955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61 701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61 694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