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8ab4" w14:textId="c4c8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2020 жылғы 28 желтоқсандағы "Көксу ауданының 2021-2023 жылдарға арналған бюджеті туралы" № 72-4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2021 жылғы 6 сәуірдегі № 3-1 шешімі. Алматы облысы Әділет департаментінде 2021 жылы 13 сәуірде № 5924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2021-2023 жылдарға арналған бюджеті туралы" 2020 жылғы 28 желтоқсандағы № 72-4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2021 жылдың 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7 409 574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882 370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21 676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26 095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6 479 433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7 413 726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118 326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180 020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61 694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122 478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122 478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180 020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61 701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4 159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6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72-4 шешіміне 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25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7 409 574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6 477 561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1"/>
        <w:gridCol w:w="5604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7 413 726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1 162 128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1 063 666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760 966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3 791 263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3 791 263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3 791 263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3 518 773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-122 478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