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220bb" w14:textId="e4220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Іле ауданының жерлерін аймақтарға бөлу жобасын (схема), елді мекендердегі бағалау аймақтарының шекаралары және жер учаскелері үшін төлемақының базалық ставкаларына түзету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аудандық мәслихатының 2021 жылғы 27 тамыздағы № 11-37 шешімі. Қазақстан Республикасының Әділет министрлігінде 2021 жылы 14 қыркүйекте № 24344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8-бабының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Іле аудандық мәслихаты 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Іле ауданының жерлерін аймақтарға бөлу жобасы (схема) осы шешімнің 1-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Іле ауданының елді мекендердегі бағалау аймақтарының шекаралары және жер учаскелері үшін төлемақының базалық ставкаларына түзету коэффициенттері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Іле аудандық мәслихатының "Іле ауданының жер учаскелері үшін төлемақының базалық ставкаларын түзету коэффициенттері мен елді мекендердегі аймақтардың шекараларын бекіту туралы" 2012 жылғы 18 сәуірдегі № 6-28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2-10-162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шешімінің күші жойылды деп танылсын.</w:t>
      </w:r>
    </w:p>
    <w:bookmarkStart w:name="z1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алғашқы ресми жарияланған күнінен кейін күнтізбелік он күн өткен соң қолданысқа енгізіледі.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Іле аудандық мәслихат хатшысының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Иманбеков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Іле аудандық мәслихатының 2021 жылғы 27 тамыздағы № 11-37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Іле ауданы жерлерін аймақтарға бөлу жобасы (схемасы)</w:t>
      </w:r>
    </w:p>
    <w:bookmarkEnd w:id="1"/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"/>
    <w:p>
      <w:pPr>
        <w:spacing w:after="0"/>
        <w:ind w:left="0"/>
        <w:jc w:val="both"/>
      </w:pPr>
      <w:r>
        <w:drawing>
          <wp:inline distT="0" distB="0" distL="0" distR="0">
            <wp:extent cx="7810500" cy="861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1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2021 жылғы 27 тамыздағы № 11-37 шешіміне 2-қосымша</w:t>
            </w:r>
          </w:p>
        </w:tc>
      </w:tr>
    </w:tbl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Іле ауданының ауылдық елді мекендердегі бағалау аймақтарының шекаралары және жер учаскелері үшін төлемақының базалық ставкаларына түзету коэффициенттері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8"/>
        <w:gridCol w:w="2442"/>
        <w:gridCol w:w="3893"/>
        <w:gridCol w:w="3617"/>
      </w:tblGrid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нөмірі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аймақтың шекарасы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 үшін төлемақының базалық ставкаларына түзету коэффициенттері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Өтеген батыр ауылы (өнеркәсіптік аймақ)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ауылы (өнеркәсіптік аймақ)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 кенті (өнеркәсіптік аймақ)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Қоянқұс ауылы (өнеркәсіптік аймақ)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 кенті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Байсерке ауылы (өнеркәсіптік аймақ)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Жаңадәуір ауылы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ауылы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Қоянқұс ауылы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Өтеген батыр ауылы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Междуреченское ауылы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Түймебаев ауылы (өнеркәсіптік аймақ)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ауылы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Жетіген ауылы (өнеркәсіптік аймақ)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КазЦИК ауылы (өнеркәсіптік аймақ)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4"/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Жаңаарна ауылы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Түймебаев ауылы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Жетіген ауылы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Жәпек батыр ауылы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Көкқайнар ауылы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ауылы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 ауылы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Қараой ауылы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Тілендиев ауылы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Байсерке ауылы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Екпінді ауылы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Жауғашты ауылы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КазЦИК ауылы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 ауылы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Құйған ауылы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 ауылы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Күрті ауылы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Қосөзен ауылы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