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eff4" w14:textId="428e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2021 жылғы 8 қаңтардағы "Іле ауданының Боралдай кенті және ауылдық округтерінің 2021-2023 жылдарға арналған бюджеттері туралы" № 70-273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2021 жылғы 3 маусымдағы № 7-26 шешімі. Қазақстан Республикасының Әділет министрлігінде 2021 жылы 18 маусымда № 23091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Боралдай кенті және ауылдық округтерінің 2021-2023 жылдарға арналған бюджеттері туралы" 2021 жылғы 8 қаңтардағы № 70-273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5867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Боралдай кентінің бюджеті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274 021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246 495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27 526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349 007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74 986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74 986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74 986 мың теңге".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Ащыбұлақ ауылдық округінің бюджеті тиісінше осы шешімнің 4, 5 және 6-қосымшаларына сәйкес, оның ішінде 2021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226 586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201 417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25 169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283 520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56 934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56 934 мың теңге.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56 934 мың теңге".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Байсерке ауылдық округінің бюджеті тиісінше осы шешімнің 7, 8 және 9-қосымшаларына сәйкес, оның ішінде 2021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329 960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259 178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70 782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348 793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18 833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18 833 мың теңге.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18 833 мың теңге".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Жетіген ауылдық округінің бюджеті тиісінше осы шешімнің 10, 11 және 12-қосымшаларына сәйкес, оның ішінде 2021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133 078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113 147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19 931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172 701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39 623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39 623 мың теңге.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39 623 мың теңге".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КазЦИК ауылдық округінің бюджеті тиісінше осы шешімнің 13, 14 және 15-қосымшаларына сәйкес, оның ішінде 2021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105 370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91 406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13 964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119 262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13 892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13 892 мың теңге.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13 892 мың теңге".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Қараой ауылдық округінің бюджеті тиісінше осы шешімнің 16, 17 және 18-қосымшаларына сәйкес, оның ішінде 2021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86 917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71 184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15 733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101 092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14 175 мың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14 175 мың теңге.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14 175 мың теңге".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Күрті ауылдық округінің бюджеті тиісінше осы шешімнің 19, 20 және 21-қосымшаларына сәйкес, оның ішінде 2021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57 572 мың теңге, оның ішінде: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18 363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32 209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67 317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9 745 мың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9 745 мың теңге.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9 745 мың теңге".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Междуреченский ауылдық округінің бюджеті тиісінше осы шешімнің 22, 23 және 24-қосымшаларына сәйкес, оның ішінде 2021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84 778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61 477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23 301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129 473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(-)44 695 мың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44 695 мың теңге.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44 695 мың теңге".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Чапаев ауылдық округінің бюджеті тиісінше осы шешімнің 25, 26 және 27-қосымшаларына сәйкес, оның ішінде 2021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84 020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51 963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32 057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98 420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(-)14 400 мың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14 400 мың теңге.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14 400 мың теңге".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Энергетический ауылдық округінің бюджеті тиісінше осы шешімнің 28, 29 және 30-қосымшаларына сәйкес, оның ішінде 2021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512 379 мың теңге, оның ішінде: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434 980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77 399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585 559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(-)73 180 мың теңге;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73 180 мың теңге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73 180 мың теңге.".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 2021 жылғы 3 маусымдағы № 7-26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1-қосымша</w:t>
            </w:r>
          </w:p>
        </w:tc>
      </w:tr>
    </w:tbl>
    <w:bookmarkStart w:name="z19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кентінің 2021 жылға арналған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246 495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177 122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-74 986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 2021 жылғы 3 маусымдағы № 7-26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4-қосымша</w:t>
            </w:r>
          </w:p>
        </w:tc>
      </w:tr>
    </w:tbl>
    <w:bookmarkStart w:name="z20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2021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39 484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-56 934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 2021 жылғы 3 маусымдағы № 7-26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7-қосымша</w:t>
            </w:r>
          </w:p>
        </w:tc>
      </w:tr>
    </w:tbl>
    <w:bookmarkStart w:name="z20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2021 жылға арналған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329 960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259 178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199 391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-18 833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 2021 жылғы 3 маусымдағы № 7-26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10-қосымша</w:t>
            </w:r>
          </w:p>
        </w:tc>
      </w:tr>
    </w:tbl>
    <w:bookmarkStart w:name="z20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Жетыген ауылдық округінің 2021 жылға арналған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133 078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-39 623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 2021 жылғы 3 маусымдағы № 7-26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13-қосымша</w:t>
            </w:r>
          </w:p>
        </w:tc>
      </w:tr>
    </w:tbl>
    <w:bookmarkStart w:name="z21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КазЦик ауылдық округінің 2021 жылға арналған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20 944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-13 892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 2021 жылғы 3 маусымдағы № 7-26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16-қосымша</w:t>
            </w:r>
          </w:p>
        </w:tc>
      </w:tr>
    </w:tbl>
    <w:bookmarkStart w:name="z21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2021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6 362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-14 175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 2021 жылғы 3 маусымдағы № 7-26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19-қосымша</w:t>
            </w:r>
          </w:p>
        </w:tc>
      </w:tr>
    </w:tbl>
    <w:bookmarkStart w:name="z21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2021 жылға арналған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609"/>
        <w:gridCol w:w="1284"/>
        <w:gridCol w:w="1284"/>
        <w:gridCol w:w="134"/>
        <w:gridCol w:w="5914"/>
        <w:gridCol w:w="21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 2021 жылғы 3 маусымдағы № 7-26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22-қосымша</w:t>
            </w:r>
          </w:p>
        </w:tc>
      </w:tr>
    </w:tbl>
    <w:bookmarkStart w:name="z21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Междуреченск ауылдық округінің 2021 жылға арналған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84 778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6"/>
        <w:gridCol w:w="24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-44 695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 2021 жылғы 3 маусымдағы № 7-26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25-қосымша</w:t>
            </w:r>
          </w:p>
        </w:tc>
      </w:tr>
    </w:tbl>
    <w:bookmarkStart w:name="z22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2021 жылға арналған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609"/>
        <w:gridCol w:w="1284"/>
        <w:gridCol w:w="1284"/>
        <w:gridCol w:w="134"/>
        <w:gridCol w:w="5914"/>
        <w:gridCol w:w="21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 2021 жылғы 3 маусымдағы № 7-26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2021 жылғы 8 қаңтардағы № 70-273 шешіміне 28-қосымша</w:t>
            </w:r>
          </w:p>
        </w:tc>
      </w:tr>
    </w:tbl>
    <w:bookmarkStart w:name="z22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2021 жылға арналған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512 379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294 586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279 504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-73 180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