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75c56" w14:textId="2275c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Ескелді ауданында салық салу объектісінің орналасқан жерін ескеретін аймаққа бөлу коэффициентін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Ескелді аудандық мәслихатының 2021 жылғы 15 қарашадағы № 267 шешімі. Қазақстан Республикасының Әділет министрлігінде 2021 жылы 17 қарашада № 25184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 (Салық Кодексі)" Қазақстан Республикасы Кодексінің 529-бабының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Ескелді ауданының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Ескелді ауданының елді мекендерінде салық салу объектісінің орналасуын ескеретін аймаққа бөлу коэффициенттері бекітілсін.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 бақылау Алматы облысының Ескелді ауданы әкімінің орынбасары Е. Ахметовқа жүктелсін.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2022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Ескелді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ауданы әкімдігінің 2021 жылғы 15 қарашадағы № 267 қаулысына қосымша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Ескелді ауданының елді мекендерінде салық салу объектісінің орналасқан жерін ескеретін аймаққа бөлу коэффициенті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7"/>
        <w:gridCol w:w="3908"/>
        <w:gridCol w:w="5085"/>
      </w:tblGrid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салық салу объектісінің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бөлу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коэффициенті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ауылы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ауылы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Ақтұма ауылы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Ақешкі ауылы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Алдабергенов ауылы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 Сара ауылы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ауылы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Бақтыбай ауылы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Биғаш ауылы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Бөктерлі ауылы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 ауылы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Ешкіөлмес ауылы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Екпінді ауылы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Жаңалық ауылы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Жалғызағаш ауылы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ауылы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ауылы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Жендік ауылы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 1 аймақ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 2 аймақ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 3 аймақ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Қайнарлы ауылы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ауылы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Көкжазық ауылы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Көктөбе ауылы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 ауылы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Қоржымбай ауылы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Матай Байысов ауылы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Өтенай ауылы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Өрқұсақ ауылы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 ауылы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Тамбала ауылы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Теңлік ауылы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Теректы ауылы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Шымыр ауылы</w:t>
            </w:r>
          </w:p>
        </w:tc>
        <w:tc>
          <w:tcPr>
            <w:tcW w:w="5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