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3ec60" w14:textId="113ec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аудандық мәслихатының 2021 жылғы 28 желтоқсандағы № 14-81 шешімі. Қазақстан Республикасының Әділет министрлігінде 2022 жылы 13 қаңтарда № 26466 болып тіркелді. Күші жойылды - Алматы облысы Жамбыл аудандық мәслихатының 2024 жылғы 15 ақпандағы № 15-75 шешімімен</w:t>
      </w:r>
    </w:p>
    <w:p>
      <w:pPr>
        <w:spacing w:after="0"/>
        <w:ind w:left="0"/>
        <w:jc w:val="both"/>
      </w:pPr>
      <w:r>
        <w:rPr>
          <w:rFonts w:ascii="Times New Roman"/>
          <w:b w:val="false"/>
          <w:i w:val="false"/>
          <w:color w:val="ff0000"/>
          <w:sz w:val="28"/>
        </w:rPr>
        <w:t xml:space="preserve">
      Ескерту. Күші жойылды - Алматы облысы Жамбыл аудандық мәслихатының 15.02.2024 </w:t>
      </w:r>
      <w:r>
        <w:rPr>
          <w:rFonts w:ascii="Times New Roman"/>
          <w:b w:val="false"/>
          <w:i w:val="false"/>
          <w:color w:val="ff0000"/>
          <w:sz w:val="28"/>
        </w:rPr>
        <w:t>№ 15-75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"Тұрғын үй қатынастары туралы" Қазақстан Республикасының Заңының </w:t>
      </w:r>
      <w:r>
        <w:rPr>
          <w:rFonts w:ascii="Times New Roman"/>
          <w:b w:val="false"/>
          <w:i w:val="false"/>
          <w:color w:val="000000"/>
          <w:sz w:val="28"/>
        </w:rPr>
        <w:t>97 бабына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қаулысына сәйкес, Жамбыл аудандық мәслихаты ШЕШТІ:</w:t>
      </w:r>
    </w:p>
    <w:bookmarkEnd w:id="0"/>
    <w:bookmarkStart w:name="z8"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Жамбыл ауданында тұрғын үй көмегін көрсетудің мөлшері мен тәртібі айқындалсын.</w:t>
      </w:r>
    </w:p>
    <w:bookmarkEnd w:id="1"/>
    <w:bookmarkStart w:name="z9" w:id="2"/>
    <w:p>
      <w:pPr>
        <w:spacing w:after="0"/>
        <w:ind w:left="0"/>
        <w:jc w:val="both"/>
      </w:pPr>
      <w:r>
        <w:rPr>
          <w:rFonts w:ascii="Times New Roman"/>
          <w:b w:val="false"/>
          <w:i w:val="false"/>
          <w:color w:val="000000"/>
          <w:sz w:val="28"/>
        </w:rPr>
        <w:t>
      2. Осы шешім алғашқы ресми жарияланған күнінен кейін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Жұрын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 2021 жылғы "__"_______ №_______шешіміне қосымша</w:t>
            </w:r>
          </w:p>
        </w:tc>
      </w:tr>
    </w:tbl>
    <w:bookmarkStart w:name="z13" w:id="3"/>
    <w:p>
      <w:pPr>
        <w:spacing w:after="0"/>
        <w:ind w:left="0"/>
        <w:jc w:val="left"/>
      </w:pPr>
      <w:r>
        <w:rPr>
          <w:rFonts w:ascii="Times New Roman"/>
          <w:b/>
          <w:i w:val="false"/>
          <w:color w:val="000000"/>
        </w:rPr>
        <w:t xml:space="preserve"> Жамбыл ауданында тұрғын үй көмегін көрсетудің мөлшері мен тәртібі</w:t>
      </w:r>
    </w:p>
    <w:bookmarkEnd w:id="3"/>
    <w:bookmarkStart w:name="z14" w:id="4"/>
    <w:p>
      <w:pPr>
        <w:spacing w:after="0"/>
        <w:ind w:left="0"/>
        <w:jc w:val="both"/>
      </w:pPr>
      <w:r>
        <w:rPr>
          <w:rFonts w:ascii="Times New Roman"/>
          <w:b w:val="false"/>
          <w:i w:val="false"/>
          <w:color w:val="000000"/>
          <w:sz w:val="28"/>
        </w:rPr>
        <w:t>
      1. Тұрғын үй көмегі жергілікті бюджет қаражаты есебінен Жамбыл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4"/>
    <w:bookmarkStart w:name="z15"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5"/>
    <w:bookmarkStart w:name="z16" w:id="6"/>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6"/>
    <w:bookmarkStart w:name="z17" w:id="7"/>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7"/>
    <w:bookmarkStart w:name="z18" w:id="8"/>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bookmarkEnd w:id="8"/>
    <w:bookmarkStart w:name="z19" w:id="9"/>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9"/>
    <w:bookmarkStart w:name="z20" w:id="10"/>
    <w:p>
      <w:pPr>
        <w:spacing w:after="0"/>
        <w:ind w:left="0"/>
        <w:jc w:val="both"/>
      </w:pPr>
      <w:r>
        <w:rPr>
          <w:rFonts w:ascii="Times New Roman"/>
          <w:b w:val="false"/>
          <w:i w:val="false"/>
          <w:color w:val="000000"/>
          <w:sz w:val="28"/>
        </w:rPr>
        <w:t>
      2. Тұрғын үй көмегін тағайындау "Жамбыл ауданының жұмыспен қамту және әлеуметтік бағдарламалар бөлімі" мемлекеттік мекемесімен (бұдан әрі – уәкілетті орган) жүзеге асырылады.</w:t>
      </w:r>
    </w:p>
    <w:bookmarkEnd w:id="10"/>
    <w:bookmarkStart w:name="z21" w:id="11"/>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w:t>
      </w:r>
      <w:r>
        <w:rPr>
          <w:rFonts w:ascii="Times New Roman"/>
          <w:b w:val="false"/>
          <w:i w:val="false"/>
          <w:color w:val="000000"/>
          <w:sz w:val="28"/>
        </w:rPr>
        <w:t>№ 226</w:t>
      </w:r>
      <w:r>
        <w:rPr>
          <w:rFonts w:ascii="Times New Roman"/>
          <w:b w:val="false"/>
          <w:i w:val="false"/>
          <w:color w:val="000000"/>
          <w:sz w:val="28"/>
        </w:rPr>
        <w:t xml:space="preserve"> бұйрығымен (Нормативтік құқықтық актілерді мемлекеттік тіркеу тізілімінде № 20498 болып тіркелген) айқындалған тәртіппен есептейді.</w:t>
      </w:r>
    </w:p>
    <w:bookmarkEnd w:id="11"/>
    <w:bookmarkStart w:name="z22" w:id="12"/>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12"/>
    <w:bookmarkStart w:name="z23" w:id="13"/>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3"/>
    <w:bookmarkStart w:name="z24" w:id="14"/>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қаулысына сәйкес жүзеге асырылады.</w:t>
      </w:r>
    </w:p>
    <w:bookmarkEnd w:id="14"/>
    <w:bookmarkStart w:name="z25" w:id="15"/>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немесе "электрондық үкімет" веб-порталына (бұдан әрі – Мемлекеттік корпорация) жүгінеді.</w:t>
      </w:r>
    </w:p>
    <w:bookmarkEnd w:id="15"/>
    <w:bookmarkStart w:name="z26" w:id="16"/>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6"/>
    <w:bookmarkStart w:name="z27" w:id="17"/>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7"/>
    <w:bookmarkStart w:name="z28" w:id="18"/>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8"/>
    <w:bookmarkStart w:name="z29" w:id="19"/>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